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35240015"/>
    <w:p w14:paraId="49B6BFE8" w14:textId="74D15A9B" w:rsidR="00405F22" w:rsidRDefault="004708DD" w:rsidP="00405F22">
      <w:pPr>
        <w:pStyle w:val="Tekstpodstawowy"/>
        <w:spacing w:before="1"/>
        <w:rPr>
          <w:b/>
          <w:bCs/>
          <w:i/>
          <w:iCs/>
        </w:rPr>
      </w:pPr>
      <w:r>
        <w:rPr>
          <w:noProof/>
        </w:rPr>
        <mc:AlternateContent>
          <mc:Choice Requires="wpg">
            <w:drawing>
              <wp:anchor distT="0" distB="0" distL="114300" distR="114300" simplePos="0" relativeHeight="251659264" behindDoc="0" locked="0" layoutInCell="1" allowOverlap="1" wp14:anchorId="386F8D1F" wp14:editId="6B4694CF">
                <wp:simplePos x="0" y="0"/>
                <wp:positionH relativeFrom="margin">
                  <wp:posOffset>137435</wp:posOffset>
                </wp:positionH>
                <wp:positionV relativeFrom="paragraph">
                  <wp:posOffset>-190111</wp:posOffset>
                </wp:positionV>
                <wp:extent cx="5608367" cy="859562"/>
                <wp:effectExtent l="0" t="0" r="0" b="17145"/>
                <wp:wrapNone/>
                <wp:docPr id="2044581266" name="Grupa 10"/>
                <wp:cNvGraphicFramePr/>
                <a:graphic xmlns:a="http://schemas.openxmlformats.org/drawingml/2006/main">
                  <a:graphicData uri="http://schemas.microsoft.com/office/word/2010/wordprocessingGroup">
                    <wpg:wgp>
                      <wpg:cNvGrpSpPr/>
                      <wpg:grpSpPr>
                        <a:xfrm>
                          <a:off x="0" y="0"/>
                          <a:ext cx="5608367" cy="859562"/>
                          <a:chOff x="0" y="0"/>
                          <a:chExt cx="5744845" cy="857250"/>
                        </a:xfrm>
                      </wpg:grpSpPr>
                      <pic:pic xmlns:pic="http://schemas.openxmlformats.org/drawingml/2006/picture">
                        <pic:nvPicPr>
                          <pic:cNvPr id="309128131" name="Picture 2"/>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38100" y="0"/>
                            <a:ext cx="975360" cy="808990"/>
                          </a:xfrm>
                          <a:prstGeom prst="rect">
                            <a:avLst/>
                          </a:prstGeom>
                          <a:noFill/>
                          <a:ln>
                            <a:noFill/>
                          </a:ln>
                        </pic:spPr>
                      </pic:pic>
                      <pic:pic xmlns:pic="http://schemas.openxmlformats.org/drawingml/2006/picture">
                        <pic:nvPicPr>
                          <pic:cNvPr id="1780665318" name="Picture 3"/>
                          <pic:cNvPicPr>
                            <a:picLocks noChangeAspect="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3028950" y="228600"/>
                            <a:ext cx="2715895" cy="545465"/>
                          </a:xfrm>
                          <a:prstGeom prst="rect">
                            <a:avLst/>
                          </a:prstGeom>
                          <a:noFill/>
                          <a:ln>
                            <a:noFill/>
                          </a:ln>
                        </pic:spPr>
                      </pic:pic>
                      <wps:wsp>
                        <wps:cNvPr id="2122027088" name="Łącznik prosty 9"/>
                        <wps:cNvCnPr/>
                        <wps:spPr>
                          <a:xfrm>
                            <a:off x="0" y="857250"/>
                            <a:ext cx="5629275" cy="0"/>
                          </a:xfrm>
                          <a:prstGeom prst="line">
                            <a:avLst/>
                          </a:prstGeom>
                          <a:noFill/>
                          <a:ln w="6350" cap="flat" cmpd="sng" algn="ctr">
                            <a:solidFill>
                              <a:srgbClr val="4472C4"/>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06B4982A" id="Grupa 10" o:spid="_x0000_s1026" style="position:absolute;margin-left:10.8pt;margin-top:-14.95pt;width:441.6pt;height:67.7pt;z-index:251659264;mso-position-horizontal-relative:margin;mso-width-relative:margin;mso-height-relative:margin" coordsize="57448,8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381;width:9753;height:8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">
                  <v:imagedata r:id="rId9" o:title=""/>
                </v:shape>
                <v:shape id="Picture 3" o:spid="_x0000_s1028" type="#_x0000_t75" style="position:absolute;left:30289;top:2286;width:27159;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">
                  <v:imagedata r:id="rId10" r:href="rId11"/>
                </v:shape>
                <v:line id="Łącznik prosty 9" o:spid="_x0000_s1029"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" strokecolor="#4472c4" strokeweight=".5pt">
                  <v:stroke joinstyle="miter"/>
                </v:line>
                <w10:wrap anchorx="margin"/>
              </v:group>
            </w:pict>
          </mc:Fallback>
        </mc:AlternateContent>
      </w:r>
    </w:p>
    <w:p w14:paraId="36D8D2DC" w14:textId="3BB6F492" w:rsidR="00C21BC7" w:rsidRDefault="00C21BC7" w:rsidP="00405F22">
      <w:pPr>
        <w:pStyle w:val="Tekstpodstawowy"/>
        <w:spacing w:before="1"/>
        <w:rPr>
          <w:b/>
          <w:bCs/>
          <w:i/>
          <w:iCs/>
        </w:rPr>
      </w:pPr>
    </w:p>
    <w:p w14:paraId="1A8BC8F6" w14:textId="375FAB51" w:rsidR="00C21BC7" w:rsidRDefault="00C21BC7" w:rsidP="00405F22">
      <w:pPr>
        <w:pStyle w:val="Tekstpodstawowy"/>
        <w:spacing w:before="1"/>
        <w:rPr>
          <w:b/>
          <w:bCs/>
          <w:i/>
          <w:iCs/>
        </w:rPr>
      </w:pPr>
    </w:p>
    <w:p w14:paraId="1B55385E" w14:textId="55E82EF1"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1EC8B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1FD02957"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4708DD">
        <w:rPr>
          <w:rFonts w:ascii="Arial" w:eastAsia="Times New Roman" w:hAnsi="Arial" w:cs="Arial"/>
          <w:snapToGrid w:val="0"/>
          <w:sz w:val="18"/>
          <w:szCs w:val="18"/>
          <w:lang w:eastAsia="pl-PL"/>
        </w:rPr>
        <w:t>46</w:t>
      </w:r>
      <w:r w:rsidR="00C83D6B">
        <w:rPr>
          <w:rFonts w:ascii="Arial" w:eastAsia="Times New Roman" w:hAnsi="Arial" w:cs="Arial"/>
          <w:snapToGrid w:val="0"/>
          <w:sz w:val="18"/>
          <w:szCs w:val="18"/>
          <w:lang w:eastAsia="pl-PL"/>
        </w:rPr>
        <w:t>.1</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2023 poz. 1605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682C21EA"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4708DD" w:rsidRPr="004708DD">
        <w:rPr>
          <w:rFonts w:ascii="Arial" w:eastAsia="Times New Roman" w:hAnsi="Arial" w:cs="Arial"/>
          <w:b/>
          <w:i/>
          <w:sz w:val="18"/>
          <w:szCs w:val="18"/>
          <w:lang w:eastAsia="pl-PL"/>
        </w:rPr>
        <w:t>odzieży robocze</w:t>
      </w:r>
      <w:r w:rsidR="002736FF">
        <w:rPr>
          <w:rFonts w:ascii="Arial" w:eastAsia="Times New Roman" w:hAnsi="Arial" w:cs="Arial"/>
          <w:b/>
          <w:i/>
          <w:sz w:val="18"/>
          <w:szCs w:val="18"/>
          <w:lang w:eastAsia="pl-PL"/>
        </w:rPr>
        <w:t>j</w:t>
      </w:r>
      <w:r w:rsidR="004708DD" w:rsidRPr="004708DD">
        <w:rPr>
          <w:rFonts w:ascii="Arial" w:eastAsia="Times New Roman" w:hAnsi="Arial" w:cs="Arial"/>
          <w:b/>
          <w:i/>
          <w:sz w:val="18"/>
          <w:szCs w:val="18"/>
          <w:lang w:eastAsia="pl-PL"/>
        </w:rPr>
        <w:t xml:space="preserve"> dla personelu Szpitala</w:t>
      </w:r>
      <w:r w:rsidR="004708DD">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07043C18"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4708DD">
        <w:rPr>
          <w:rFonts w:ascii="Arial" w:eastAsia="Times New Roman" w:hAnsi="Arial" w:cs="Arial"/>
          <w:color w:val="000000"/>
          <w:sz w:val="18"/>
          <w:szCs w:val="18"/>
          <w:lang w:eastAsia="pl-PL"/>
        </w:rPr>
        <w:t>46</w:t>
      </w:r>
      <w:r w:rsidR="00C83D6B">
        <w:rPr>
          <w:rFonts w:ascii="Arial" w:eastAsia="Times New Roman" w:hAnsi="Arial" w:cs="Arial"/>
          <w:color w:val="000000"/>
          <w:sz w:val="18"/>
          <w:szCs w:val="18"/>
          <w:lang w:eastAsia="pl-PL"/>
        </w:rPr>
        <w:t>.1</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564DE185"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4708DD">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0664D3D5" w:rsidR="00FC49E2" w:rsidRPr="00FC49E2" w:rsidRDefault="00C83D6B" w:rsidP="00FC49E2">
            <w:pPr>
              <w:contextualSpacing/>
              <w:jc w:val="both"/>
              <w:rPr>
                <w:rFonts w:ascii="Arial" w:eastAsia="Calibri" w:hAnsi="Arial" w:cs="Arial"/>
                <w:b/>
                <w:bCs/>
                <w:sz w:val="18"/>
                <w:szCs w:val="18"/>
              </w:rPr>
            </w:pPr>
            <w:hyperlink r:id="rId12" w:history="1">
              <w:r w:rsidR="00773CB4" w:rsidRPr="00CF0D6D">
                <w:rPr>
                  <w:rStyle w:val="Hipercze"/>
                  <w:rFonts w:ascii="Arial" w:eastAsia="Calibri" w:hAnsi="Arial" w:cs="Arial"/>
                  <w:sz w:val="18"/>
                  <w:szCs w:val="18"/>
                </w:rPr>
                <w:t>z</w:t>
              </w:r>
              <w:r w:rsidR="00773CB4" w:rsidRPr="00CF0D6D">
                <w:rPr>
                  <w:rStyle w:val="Hipercze"/>
                  <w:rFonts w:eastAsia="Calibri"/>
                </w:rPr>
                <w:t>aopatrzenie</w:t>
              </w:r>
              <w:r w:rsidR="00773CB4" w:rsidRPr="00CF0D6D">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w:t>
      </w:r>
      <w:r w:rsidRPr="00FC49E2">
        <w:rPr>
          <w:rFonts w:ascii="Arial" w:eastAsia="Calibri" w:hAnsi="Arial" w:cs="Arial"/>
          <w:sz w:val="18"/>
          <w:szCs w:val="18"/>
        </w:rPr>
        <w:lastRenderedPageBreak/>
        <w:t xml:space="preserve">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E64765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3" w:history="1">
        <w:r w:rsidR="00DB781C" w:rsidRPr="008D2D64">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17AA6F2C"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Za towar dostarczony zgodnie z zamówieniem jednostkowym Zamawiającego, Wykonawca otrzyma wynagrodzenie, w terminie do </w:t>
      </w:r>
      <w:r w:rsidR="00703E4A">
        <w:rPr>
          <w:rFonts w:ascii="Arial" w:eastAsia="Times New Roman" w:hAnsi="Arial" w:cs="Arial"/>
          <w:sz w:val="18"/>
          <w:szCs w:val="18"/>
          <w:lang w:eastAsia="pl-PL"/>
        </w:rPr>
        <w:t>………..</w:t>
      </w:r>
      <w:r w:rsidRPr="00FC49E2">
        <w:rPr>
          <w:rFonts w:ascii="Arial" w:eastAsia="Times New Roman" w:hAnsi="Arial" w:cs="Arial"/>
          <w:sz w:val="18"/>
          <w:szCs w:val="18"/>
          <w:lang w:eastAsia="pl-PL"/>
        </w:rPr>
        <w:t xml:space="preserve">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14"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5"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DBAF29" w14:textId="77777777" w:rsidR="00BC558D" w:rsidRDefault="00BC558D"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A33DE"/>
    <w:rsid w:val="000A7998"/>
    <w:rsid w:val="000F52C3"/>
    <w:rsid w:val="001351BE"/>
    <w:rsid w:val="001525F5"/>
    <w:rsid w:val="00153B31"/>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736FF"/>
    <w:rsid w:val="00294A90"/>
    <w:rsid w:val="002A32C8"/>
    <w:rsid w:val="002B3BA0"/>
    <w:rsid w:val="002B42E3"/>
    <w:rsid w:val="00302035"/>
    <w:rsid w:val="00304088"/>
    <w:rsid w:val="00311C84"/>
    <w:rsid w:val="00330161"/>
    <w:rsid w:val="00344128"/>
    <w:rsid w:val="00353355"/>
    <w:rsid w:val="00371603"/>
    <w:rsid w:val="003A4263"/>
    <w:rsid w:val="003D53F0"/>
    <w:rsid w:val="003F61D4"/>
    <w:rsid w:val="00405F22"/>
    <w:rsid w:val="00422558"/>
    <w:rsid w:val="00425E2C"/>
    <w:rsid w:val="00432E6C"/>
    <w:rsid w:val="00453D8E"/>
    <w:rsid w:val="00461DB3"/>
    <w:rsid w:val="00467CC1"/>
    <w:rsid w:val="004708DD"/>
    <w:rsid w:val="00474591"/>
    <w:rsid w:val="00476939"/>
    <w:rsid w:val="00493648"/>
    <w:rsid w:val="004A1DE5"/>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570F7"/>
    <w:rsid w:val="00684AB1"/>
    <w:rsid w:val="00687120"/>
    <w:rsid w:val="006871F4"/>
    <w:rsid w:val="006A1DF5"/>
    <w:rsid w:val="006B59F1"/>
    <w:rsid w:val="006C0EFB"/>
    <w:rsid w:val="006D3BC3"/>
    <w:rsid w:val="006D6624"/>
    <w:rsid w:val="006D687A"/>
    <w:rsid w:val="00702E74"/>
    <w:rsid w:val="00703E4A"/>
    <w:rsid w:val="00773CB4"/>
    <w:rsid w:val="007C2585"/>
    <w:rsid w:val="007F663D"/>
    <w:rsid w:val="00810C98"/>
    <w:rsid w:val="00821E8F"/>
    <w:rsid w:val="00852D55"/>
    <w:rsid w:val="008550B1"/>
    <w:rsid w:val="008714F1"/>
    <w:rsid w:val="008A10FE"/>
    <w:rsid w:val="008B2547"/>
    <w:rsid w:val="008B53FE"/>
    <w:rsid w:val="00947529"/>
    <w:rsid w:val="0096240E"/>
    <w:rsid w:val="00983A4B"/>
    <w:rsid w:val="00995A2A"/>
    <w:rsid w:val="009A314F"/>
    <w:rsid w:val="009F0C32"/>
    <w:rsid w:val="009F21A8"/>
    <w:rsid w:val="00A12F35"/>
    <w:rsid w:val="00A14103"/>
    <w:rsid w:val="00A16DD0"/>
    <w:rsid w:val="00A37DB9"/>
    <w:rsid w:val="00A71C45"/>
    <w:rsid w:val="00A77B7F"/>
    <w:rsid w:val="00AB0F70"/>
    <w:rsid w:val="00AD6D4E"/>
    <w:rsid w:val="00B14D7A"/>
    <w:rsid w:val="00B267D1"/>
    <w:rsid w:val="00B626C1"/>
    <w:rsid w:val="00B63890"/>
    <w:rsid w:val="00B70562"/>
    <w:rsid w:val="00B72E1B"/>
    <w:rsid w:val="00B77C51"/>
    <w:rsid w:val="00B81182"/>
    <w:rsid w:val="00B87EFE"/>
    <w:rsid w:val="00BA0D22"/>
    <w:rsid w:val="00BB4A59"/>
    <w:rsid w:val="00BB4B8A"/>
    <w:rsid w:val="00BB62A5"/>
    <w:rsid w:val="00BC479E"/>
    <w:rsid w:val="00BC558D"/>
    <w:rsid w:val="00BC71A7"/>
    <w:rsid w:val="00C21BC7"/>
    <w:rsid w:val="00C25ACD"/>
    <w:rsid w:val="00C5211F"/>
    <w:rsid w:val="00C643A4"/>
    <w:rsid w:val="00C83D6B"/>
    <w:rsid w:val="00C84987"/>
    <w:rsid w:val="00C876E4"/>
    <w:rsid w:val="00C87B97"/>
    <w:rsid w:val="00C92664"/>
    <w:rsid w:val="00C950F9"/>
    <w:rsid w:val="00CB1C50"/>
    <w:rsid w:val="00CB7272"/>
    <w:rsid w:val="00CC1E61"/>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zaopatrzenie@szpitalciechanow.com.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https://szpitalciechanow.com.pl/templates/pcj-jzukim-green/images/footer/logo_mazowsze_stopka.png" TargetMode="External"/><Relationship Id="rId5" Type="http://schemas.openxmlformats.org/officeDocument/2006/relationships/webSettings" Target="webSettings.xml"/><Relationship Id="rId15" Type="http://schemas.openxmlformats.org/officeDocument/2006/relationships/hyperlink" Target="mailto:faktura@szpitalciechanow.com.pl" TargetMode="Externa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10</Pages>
  <Words>6179</Words>
  <Characters>37079</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65</cp:revision>
  <cp:lastPrinted>2022-05-05T08:32:00Z</cp:lastPrinted>
  <dcterms:created xsi:type="dcterms:W3CDTF">2023-04-18T09:58:00Z</dcterms:created>
  <dcterms:modified xsi:type="dcterms:W3CDTF">2024-06-17T06:30:00Z</dcterms:modified>
</cp:coreProperties>
</file>