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5445E72B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AD059D">
        <w:rPr>
          <w:rFonts w:ascii="Arial" w:eastAsia="Times New Roman" w:hAnsi="Arial" w:cs="Arial"/>
          <w:i/>
          <w:sz w:val="18"/>
          <w:szCs w:val="18"/>
          <w:lang w:eastAsia="pl-PL"/>
        </w:rPr>
        <w:t>Dostawa padów do czyszczenia podłóg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AD059D">
        <w:rPr>
          <w:rFonts w:ascii="Arial" w:eastAsia="Times New Roman" w:hAnsi="Arial" w:cs="Arial"/>
          <w:i/>
          <w:sz w:val="18"/>
          <w:szCs w:val="18"/>
          <w:lang w:eastAsia="pl-PL"/>
        </w:rPr>
        <w:t>6</w:t>
      </w:r>
      <w:r w:rsidR="00880D15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C06FE1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A6FC60D" w14:textId="77777777" w:rsidR="00AD059D" w:rsidRDefault="00AD059D" w:rsidP="0060714F">
      <w:pPr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3A51CA4E" w14:textId="71BAEFFB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AD059D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880D15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36F761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880D15">
        <w:rPr>
          <w:rFonts w:ascii="Arial" w:hAnsi="Arial" w:cs="Arial"/>
          <w:b/>
          <w:bCs/>
          <w:sz w:val="18"/>
          <w:szCs w:val="18"/>
        </w:rPr>
        <w:t>etykiet z kodami kreskowymi do oznakowania skierowań oraz badań pacjentów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73654CB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AD059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880D1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FB11922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80D15">
        <w:rPr>
          <w:rFonts w:ascii="Arial" w:eastAsia="Times New Roman" w:hAnsi="Arial" w:cs="Arial"/>
          <w:b/>
          <w:sz w:val="18"/>
          <w:szCs w:val="18"/>
          <w:lang w:eastAsia="pl-PL"/>
        </w:rPr>
        <w:t>36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CC4C895" w14:textId="77777777" w:rsidR="00AD059D" w:rsidRPr="00AD059D" w:rsidRDefault="00AD059D" w:rsidP="00AD059D">
      <w:pPr>
        <w:numPr>
          <w:ilvl w:val="0"/>
          <w:numId w:val="36"/>
        </w:numPr>
        <w:tabs>
          <w:tab w:val="clear" w:pos="360"/>
          <w:tab w:val="num" w:pos="567"/>
        </w:tabs>
        <w:ind w:left="426" w:hanging="426"/>
        <w:rPr>
          <w:rFonts w:ascii="Arial" w:hAnsi="Arial" w:cs="Arial"/>
          <w:sz w:val="18"/>
          <w:szCs w:val="18"/>
        </w:rPr>
      </w:pPr>
      <w:r w:rsidRPr="00AD059D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AD059D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AD059D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AD059D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AD059D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5575E07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880D15" w:rsidRPr="001D0792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F5D0B0B" w14:textId="77777777" w:rsidR="00AD059D" w:rsidRDefault="00AD059D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6138E95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80D15"/>
    <w:rsid w:val="008B2547"/>
    <w:rsid w:val="008D3704"/>
    <w:rsid w:val="009A314F"/>
    <w:rsid w:val="009B4318"/>
    <w:rsid w:val="00A23315"/>
    <w:rsid w:val="00A31AB8"/>
    <w:rsid w:val="00A37DB9"/>
    <w:rsid w:val="00A668A4"/>
    <w:rsid w:val="00AB0F70"/>
    <w:rsid w:val="00AB4FB5"/>
    <w:rsid w:val="00AB6DA4"/>
    <w:rsid w:val="00AD059D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610F3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1678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22</cp:revision>
  <cp:lastPrinted>2023-11-09T08:48:00Z</cp:lastPrinted>
  <dcterms:created xsi:type="dcterms:W3CDTF">2023-10-13T11:22:00Z</dcterms:created>
  <dcterms:modified xsi:type="dcterms:W3CDTF">2024-07-10T08:11:00Z</dcterms:modified>
</cp:coreProperties>
</file>