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5B85D997" w:rsidR="00405F22" w:rsidRDefault="00405F22" w:rsidP="00405F22">
      <w:pPr>
        <w:pStyle w:val="Tekstpodstawowy"/>
        <w:spacing w:before="1"/>
        <w:rPr>
          <w:b/>
          <w:bCs/>
          <w:i/>
          <w:iCs/>
        </w:rPr>
      </w:pPr>
      <w:bookmarkStart w:id="0" w:name="_Toc35240015"/>
    </w:p>
    <w:p w14:paraId="36D8D2DC" w14:textId="551333CD" w:rsidR="00C21BC7" w:rsidRDefault="001F41D2" w:rsidP="00405F22">
      <w:pPr>
        <w:pStyle w:val="Tekstpodstawowy"/>
        <w:spacing w:before="1"/>
        <w:rPr>
          <w:b/>
          <w:bCs/>
          <w:i/>
          <w:iCs/>
        </w:rPr>
      </w:pPr>
      <w:r>
        <w:rPr>
          <w:noProof/>
        </w:rPr>
        <w:drawing>
          <wp:inline distT="0" distB="0" distL="0" distR="0" wp14:anchorId="5CB72A65" wp14:editId="79E2463F">
            <wp:extent cx="539496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8731" name="Obraz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865505"/>
                    </a:xfrm>
                    <a:prstGeom prst="rect">
                      <a:avLst/>
                    </a:prstGeom>
                    <a:noFill/>
                  </pic:spPr>
                </pic:pic>
              </a:graphicData>
            </a:graphic>
          </wp:inline>
        </w:drawing>
      </w: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3F3A96E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1DB9B446" w:rsidR="003D6B1D" w:rsidRDefault="003D6B1D" w:rsidP="003D6B1D">
      <w:pPr>
        <w:widowControl w:val="0"/>
        <w:jc w:val="both"/>
        <w:rPr>
          <w:rFonts w:ascii="Arial" w:eastAsia="Times New Roman" w:hAnsi="Arial" w:cs="Arial"/>
          <w:snapToGrid w:val="0"/>
          <w:sz w:val="18"/>
          <w:szCs w:val="18"/>
          <w:lang w:eastAsia="pl-PL"/>
        </w:rPr>
      </w:pPr>
      <w:bookmarkStart w:id="1"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2F2544">
        <w:rPr>
          <w:rFonts w:ascii="Arial" w:eastAsia="Times New Roman" w:hAnsi="Arial" w:cs="Arial"/>
          <w:b/>
          <w:bCs/>
          <w:snapToGrid w:val="0"/>
          <w:sz w:val="18"/>
          <w:szCs w:val="18"/>
          <w:lang w:eastAsia="pl-PL"/>
        </w:rPr>
        <w:t>95</w:t>
      </w:r>
      <w:r>
        <w:rPr>
          <w:rFonts w:ascii="Arial" w:eastAsia="Times New Roman" w:hAnsi="Arial" w:cs="Arial"/>
          <w:b/>
          <w:bCs/>
          <w:snapToGrid w:val="0"/>
          <w:sz w:val="18"/>
          <w:szCs w:val="18"/>
          <w:lang w:eastAsia="pl-PL"/>
        </w:rPr>
        <w:t>/2</w:t>
      </w:r>
      <w:r w:rsidR="002F2544">
        <w:rPr>
          <w:rFonts w:ascii="Arial" w:eastAsia="Times New Roman" w:hAnsi="Arial" w:cs="Arial"/>
          <w:b/>
          <w:bCs/>
          <w:snapToGrid w:val="0"/>
          <w:sz w:val="18"/>
          <w:szCs w:val="18"/>
          <w:lang w:eastAsia="pl-PL"/>
        </w:rPr>
        <w:t>4</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w:t>
      </w:r>
      <w:r w:rsidR="002F2544">
        <w:rPr>
          <w:rFonts w:ascii="Arial" w:eastAsia="Times New Roman" w:hAnsi="Arial" w:cs="Arial"/>
          <w:snapToGrid w:val="0"/>
          <w:sz w:val="18"/>
          <w:szCs w:val="18"/>
          <w:lang w:eastAsia="pl-PL"/>
        </w:rPr>
        <w:t>4</w:t>
      </w:r>
      <w:r>
        <w:rPr>
          <w:rFonts w:ascii="Arial" w:eastAsia="Times New Roman" w:hAnsi="Arial" w:cs="Arial"/>
          <w:snapToGrid w:val="0"/>
          <w:sz w:val="18"/>
          <w:szCs w:val="18"/>
          <w:lang w:eastAsia="pl-PL"/>
        </w:rPr>
        <w:t xml:space="preserve"> r. poz. 1</w:t>
      </w:r>
      <w:r w:rsidR="002F2544">
        <w:rPr>
          <w:rFonts w:ascii="Arial" w:eastAsia="Times New Roman" w:hAnsi="Arial" w:cs="Arial"/>
          <w:snapToGrid w:val="0"/>
          <w:sz w:val="18"/>
          <w:szCs w:val="18"/>
          <w:lang w:eastAsia="pl-PL"/>
        </w:rPr>
        <w:t>320</w:t>
      </w:r>
      <w:r>
        <w:rPr>
          <w:rFonts w:ascii="Arial" w:eastAsia="Times New Roman" w:hAnsi="Arial" w:cs="Arial"/>
          <w:snapToGrid w:val="0"/>
          <w:sz w:val="18"/>
          <w:szCs w:val="18"/>
          <w:lang w:eastAsia="pl-PL"/>
        </w:rPr>
        <w:t xml:space="preserve">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D7443B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A7D9C">
        <w:rPr>
          <w:rFonts w:ascii="Arial" w:eastAsia="Times New Roman" w:hAnsi="Arial" w:cs="Arial"/>
          <w:b/>
          <w:bCs/>
          <w:i/>
          <w:iCs/>
          <w:sz w:val="18"/>
          <w:szCs w:val="18"/>
          <w:lang w:eastAsia="zh-CN"/>
        </w:rPr>
        <w:t>materiałów ortopedycznych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F74C2D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E97AFE">
        <w:rPr>
          <w:rFonts w:ascii="Arial" w:eastAsia="Times New Roman" w:hAnsi="Arial" w:cs="Arial"/>
          <w:color w:val="000000"/>
          <w:sz w:val="18"/>
          <w:szCs w:val="18"/>
          <w:lang w:eastAsia="pl-PL"/>
        </w:rPr>
        <w:t>95</w:t>
      </w:r>
      <w:r w:rsidRPr="00FC49E2">
        <w:rPr>
          <w:rFonts w:ascii="Arial" w:eastAsia="Times New Roman" w:hAnsi="Arial" w:cs="Arial"/>
          <w:color w:val="000000"/>
          <w:sz w:val="18"/>
          <w:szCs w:val="18"/>
          <w:lang w:eastAsia="pl-PL"/>
        </w:rPr>
        <w:t>/2</w:t>
      </w:r>
      <w:r w:rsidR="00E97AFE">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7"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42843404" w:rsidR="00583342" w:rsidRPr="00583342" w:rsidRDefault="0004612E" w:rsidP="00583342">
      <w:pPr>
        <w:pStyle w:val="Akapitzlist"/>
        <w:numPr>
          <w:ilvl w:val="0"/>
          <w:numId w:val="14"/>
        </w:numPr>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00583342" w:rsidRPr="00583342">
        <w:rPr>
          <w:rFonts w:ascii="Arial" w:eastAsia="Times New Roman" w:hAnsi="Arial" w:cs="Arial"/>
          <w:sz w:val="18"/>
          <w:szCs w:val="18"/>
          <w:lang w:eastAsia="pl-PL"/>
        </w:rPr>
        <w:t>W związku z obowiązkiem Wykonawcy polegającym na stworzeniu depozytu towaru objętego Umową, Strony ustalają co następuje:</w:t>
      </w:r>
      <w:r>
        <w:rPr>
          <w:rFonts w:ascii="Arial" w:eastAsia="Times New Roman" w:hAnsi="Arial" w:cs="Arial"/>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72AE7482"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t>
      </w:r>
      <w:r w:rsidRPr="00FC49E2">
        <w:rPr>
          <w:rFonts w:ascii="Arial" w:eastAsia="Calibri" w:hAnsi="Arial" w:cs="Arial"/>
          <w:color w:val="000000" w:themeColor="text1"/>
          <w:sz w:val="18"/>
          <w:szCs w:val="18"/>
        </w:rPr>
        <w:lastRenderedPageBreak/>
        <w:t xml:space="preserve">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w:t>
      </w:r>
      <w:r w:rsidRPr="00FC49E2">
        <w:rPr>
          <w:rFonts w:ascii="Arial" w:eastAsia="Times New Roman" w:hAnsi="Arial" w:cs="Arial"/>
          <w:sz w:val="18"/>
          <w:szCs w:val="18"/>
          <w:lang w:eastAsia="pl-PL"/>
        </w:rPr>
        <w:lastRenderedPageBreak/>
        <w:t xml:space="preserve">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lastRenderedPageBreak/>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05A8A"/>
    <w:rsid w:val="001525F5"/>
    <w:rsid w:val="00153B31"/>
    <w:rsid w:val="00184C32"/>
    <w:rsid w:val="001918F1"/>
    <w:rsid w:val="001B0266"/>
    <w:rsid w:val="001B1FFE"/>
    <w:rsid w:val="001B7693"/>
    <w:rsid w:val="001C5862"/>
    <w:rsid w:val="001C5DDE"/>
    <w:rsid w:val="001D70C8"/>
    <w:rsid w:val="001E2E2A"/>
    <w:rsid w:val="001E5867"/>
    <w:rsid w:val="001F41D2"/>
    <w:rsid w:val="0020337E"/>
    <w:rsid w:val="00204400"/>
    <w:rsid w:val="00216083"/>
    <w:rsid w:val="00253CA0"/>
    <w:rsid w:val="002660B6"/>
    <w:rsid w:val="00294A90"/>
    <w:rsid w:val="002A32C8"/>
    <w:rsid w:val="002B3BA0"/>
    <w:rsid w:val="002F2544"/>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92F34"/>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97AFE"/>
    <w:rsid w:val="00EB26DD"/>
    <w:rsid w:val="00EB41EE"/>
    <w:rsid w:val="00EC12C6"/>
    <w:rsid w:val="00EE178D"/>
    <w:rsid w:val="00EF0F60"/>
    <w:rsid w:val="00F06A56"/>
    <w:rsid w:val="00F12F6D"/>
    <w:rsid w:val="00F20760"/>
    <w:rsid w:val="00F22E33"/>
    <w:rsid w:val="00F3302A"/>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6401</Words>
  <Characters>38410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19</cp:revision>
  <cp:lastPrinted>2022-05-05T08:32:00Z</cp:lastPrinted>
  <dcterms:created xsi:type="dcterms:W3CDTF">2023-12-19T11:30:00Z</dcterms:created>
  <dcterms:modified xsi:type="dcterms:W3CDTF">2024-11-05T08:04:00Z</dcterms:modified>
</cp:coreProperties>
</file>