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0F941873"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0405E2" w:rsidRPr="000405E2">
        <w:rPr>
          <w:rFonts w:ascii="Arial" w:eastAsia="Arial" w:hAnsi="Arial" w:cs="Arial"/>
          <w:bCs/>
          <w:i/>
          <w:sz w:val="18"/>
          <w:szCs w:val="18"/>
          <w:lang w:eastAsia="pl-PL" w:bidi="pl-PL"/>
        </w:rPr>
        <w:t>Zakup poduszek i kołder zmywalnych dla potrzeb pacjentów hospitalizowanych w szpitalu– ZP/2501/100/24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A56DA1E"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0405E2">
        <w:rPr>
          <w:rFonts w:ascii="Arial" w:eastAsia="Times New Roman" w:hAnsi="Arial" w:cs="Arial"/>
          <w:snapToGrid w:val="0"/>
          <w:sz w:val="18"/>
          <w:szCs w:val="18"/>
          <w:lang w:eastAsia="pl-PL"/>
        </w:rPr>
        <w:t>100</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F7371">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F7371">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07D3FA4"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0405E2" w:rsidRPr="000405E2">
        <w:rPr>
          <w:rFonts w:ascii="Arial" w:eastAsia="Times New Roman" w:hAnsi="Arial" w:cs="Arial"/>
          <w:b/>
          <w:bCs/>
          <w:i/>
          <w:iCs/>
          <w:sz w:val="18"/>
          <w:szCs w:val="18"/>
          <w:lang w:eastAsia="pl-PL"/>
        </w:rPr>
        <w:t>dostawę</w:t>
      </w:r>
      <w:r w:rsidR="000405E2" w:rsidRPr="000405E2">
        <w:rPr>
          <w:rFonts w:ascii="Arial" w:eastAsia="Times New Roman" w:hAnsi="Arial" w:cs="Arial"/>
          <w:b/>
          <w:i/>
          <w:sz w:val="18"/>
          <w:szCs w:val="18"/>
          <w:lang w:eastAsia="pl-PL"/>
        </w:rPr>
        <w:t xml:space="preserve"> poduszek i kołder </w:t>
      </w:r>
      <w:r w:rsidR="000405E2">
        <w:rPr>
          <w:rFonts w:ascii="Arial" w:eastAsia="Times New Roman" w:hAnsi="Arial" w:cs="Arial"/>
          <w:b/>
          <w:i/>
          <w:sz w:val="18"/>
          <w:szCs w:val="18"/>
          <w:lang w:eastAsia="pl-PL"/>
        </w:rPr>
        <w:t xml:space="preserve">zmywalnych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028EC80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0405E2">
        <w:rPr>
          <w:rFonts w:ascii="Arial" w:eastAsia="Times New Roman" w:hAnsi="Arial" w:cs="Arial"/>
          <w:color w:val="000000"/>
          <w:sz w:val="18"/>
          <w:szCs w:val="18"/>
          <w:lang w:eastAsia="pl-PL"/>
        </w:rPr>
        <w:t>100</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4D571F16"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DA2120">
        <w:rPr>
          <w:rFonts w:ascii="Arial" w:eastAsia="Times New Roman" w:hAnsi="Arial" w:cs="Arial"/>
          <w:b/>
          <w:sz w:val="18"/>
          <w:szCs w:val="18"/>
          <w:lang w:eastAsia="zh-CN"/>
        </w:rPr>
        <w:t>………………..</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FF4D70A" w:rsidR="00FC49E2" w:rsidRPr="00FC49E2" w:rsidRDefault="006F7371" w:rsidP="00FC49E2">
            <w:pPr>
              <w:contextualSpacing/>
              <w:jc w:val="both"/>
              <w:rPr>
                <w:rFonts w:ascii="Arial" w:eastAsia="Calibri" w:hAnsi="Arial" w:cs="Arial"/>
                <w:b/>
                <w:bCs/>
                <w:sz w:val="18"/>
                <w:szCs w:val="18"/>
              </w:rPr>
            </w:pPr>
            <w:hyperlink r:id="rId7" w:history="1">
              <w:r w:rsidRPr="005642BC">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2891A9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4B5B04" w:rsidRPr="0071102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43E72FFF"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4B5B04">
        <w:rPr>
          <w:rFonts w:ascii="Arial" w:eastAsia="Times New Roman" w:hAnsi="Arial" w:cs="Arial"/>
          <w:sz w:val="18"/>
          <w:szCs w:val="18"/>
          <w:lang w:eastAsia="pl-PL"/>
        </w:rPr>
        <w:t>60</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lastRenderedPageBreak/>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w:t>
      </w:r>
      <w:r w:rsidRPr="00FC49E2">
        <w:rPr>
          <w:rFonts w:ascii="Arial" w:eastAsia="Times New Roman" w:hAnsi="Arial" w:cs="Arial"/>
          <w:sz w:val="18"/>
          <w:szCs w:val="18"/>
          <w:lang w:eastAsia="zh-CN"/>
        </w:rPr>
        <w:lastRenderedPageBreak/>
        <w:t xml:space="preserve">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Default="00FC49E2" w:rsidP="00FC49E2">
      <w:pPr>
        <w:widowControl w:val="0"/>
        <w:suppressAutoHyphens/>
        <w:jc w:val="both"/>
        <w:rPr>
          <w:rFonts w:ascii="Arial" w:eastAsia="Times New Roman" w:hAnsi="Arial" w:cs="Arial"/>
          <w:b/>
          <w:sz w:val="18"/>
          <w:szCs w:val="18"/>
          <w:lang w:eastAsia="zh-CN"/>
        </w:rPr>
      </w:pPr>
    </w:p>
    <w:p w14:paraId="3823626C" w14:textId="77777777" w:rsidR="006F7371" w:rsidRDefault="006F7371" w:rsidP="00FC49E2">
      <w:pPr>
        <w:widowControl w:val="0"/>
        <w:suppressAutoHyphens/>
        <w:jc w:val="both"/>
        <w:rPr>
          <w:rFonts w:ascii="Arial" w:eastAsia="Times New Roman" w:hAnsi="Arial" w:cs="Arial"/>
          <w:b/>
          <w:sz w:val="18"/>
          <w:szCs w:val="18"/>
          <w:lang w:eastAsia="zh-CN"/>
        </w:rPr>
      </w:pPr>
    </w:p>
    <w:p w14:paraId="14956744" w14:textId="77777777" w:rsidR="006F7371" w:rsidRDefault="006F7371" w:rsidP="00FC49E2">
      <w:pPr>
        <w:widowControl w:val="0"/>
        <w:suppressAutoHyphens/>
        <w:jc w:val="both"/>
        <w:rPr>
          <w:rFonts w:ascii="Arial" w:eastAsia="Times New Roman" w:hAnsi="Arial" w:cs="Arial"/>
          <w:b/>
          <w:sz w:val="18"/>
          <w:szCs w:val="18"/>
          <w:lang w:eastAsia="zh-CN"/>
        </w:rPr>
      </w:pPr>
    </w:p>
    <w:p w14:paraId="2BB17A0D" w14:textId="77777777" w:rsidR="006F7371" w:rsidRDefault="006F7371" w:rsidP="00FC49E2">
      <w:pPr>
        <w:widowControl w:val="0"/>
        <w:suppressAutoHyphens/>
        <w:jc w:val="both"/>
        <w:rPr>
          <w:rFonts w:ascii="Arial" w:eastAsia="Times New Roman" w:hAnsi="Arial" w:cs="Arial"/>
          <w:b/>
          <w:sz w:val="18"/>
          <w:szCs w:val="18"/>
          <w:lang w:eastAsia="zh-CN"/>
        </w:rPr>
      </w:pPr>
    </w:p>
    <w:p w14:paraId="7B5261B5" w14:textId="77777777" w:rsidR="006F7371" w:rsidRDefault="006F7371" w:rsidP="00FC49E2">
      <w:pPr>
        <w:widowControl w:val="0"/>
        <w:suppressAutoHyphens/>
        <w:jc w:val="both"/>
        <w:rPr>
          <w:rFonts w:ascii="Arial" w:eastAsia="Times New Roman" w:hAnsi="Arial" w:cs="Arial"/>
          <w:b/>
          <w:sz w:val="18"/>
          <w:szCs w:val="18"/>
          <w:lang w:eastAsia="zh-CN"/>
        </w:rPr>
      </w:pPr>
    </w:p>
    <w:p w14:paraId="71DDB26C" w14:textId="77777777" w:rsidR="006F7371" w:rsidRDefault="006F7371" w:rsidP="00FC49E2">
      <w:pPr>
        <w:widowControl w:val="0"/>
        <w:suppressAutoHyphens/>
        <w:jc w:val="both"/>
        <w:rPr>
          <w:rFonts w:ascii="Arial" w:eastAsia="Times New Roman" w:hAnsi="Arial" w:cs="Arial"/>
          <w:b/>
          <w:sz w:val="18"/>
          <w:szCs w:val="18"/>
          <w:lang w:eastAsia="zh-CN"/>
        </w:rPr>
      </w:pPr>
    </w:p>
    <w:p w14:paraId="26C881ED" w14:textId="77777777" w:rsidR="006F7371" w:rsidRDefault="006F7371" w:rsidP="00FC49E2">
      <w:pPr>
        <w:widowControl w:val="0"/>
        <w:suppressAutoHyphens/>
        <w:jc w:val="both"/>
        <w:rPr>
          <w:rFonts w:ascii="Arial" w:eastAsia="Times New Roman" w:hAnsi="Arial" w:cs="Arial"/>
          <w:b/>
          <w:sz w:val="18"/>
          <w:szCs w:val="18"/>
          <w:lang w:eastAsia="zh-CN"/>
        </w:rPr>
      </w:pPr>
    </w:p>
    <w:p w14:paraId="632C7B81" w14:textId="77777777" w:rsidR="006F7371" w:rsidRDefault="006F7371" w:rsidP="00FC49E2">
      <w:pPr>
        <w:widowControl w:val="0"/>
        <w:suppressAutoHyphens/>
        <w:jc w:val="both"/>
        <w:rPr>
          <w:rFonts w:ascii="Arial" w:eastAsia="Times New Roman" w:hAnsi="Arial" w:cs="Arial"/>
          <w:b/>
          <w:sz w:val="18"/>
          <w:szCs w:val="18"/>
          <w:lang w:eastAsia="zh-CN"/>
        </w:rPr>
      </w:pPr>
    </w:p>
    <w:p w14:paraId="39703125" w14:textId="77777777" w:rsidR="006F7371" w:rsidRDefault="006F7371" w:rsidP="00FC49E2">
      <w:pPr>
        <w:widowControl w:val="0"/>
        <w:suppressAutoHyphens/>
        <w:jc w:val="both"/>
        <w:rPr>
          <w:rFonts w:ascii="Arial" w:eastAsia="Times New Roman" w:hAnsi="Arial" w:cs="Arial"/>
          <w:b/>
          <w:sz w:val="18"/>
          <w:szCs w:val="18"/>
          <w:lang w:eastAsia="zh-CN"/>
        </w:rPr>
      </w:pPr>
    </w:p>
    <w:p w14:paraId="27F0C6DD" w14:textId="77777777" w:rsidR="006F7371" w:rsidRDefault="006F7371" w:rsidP="00FC49E2">
      <w:pPr>
        <w:widowControl w:val="0"/>
        <w:suppressAutoHyphens/>
        <w:jc w:val="both"/>
        <w:rPr>
          <w:rFonts w:ascii="Arial" w:eastAsia="Times New Roman" w:hAnsi="Arial" w:cs="Arial"/>
          <w:b/>
          <w:sz w:val="18"/>
          <w:szCs w:val="18"/>
          <w:lang w:eastAsia="zh-CN"/>
        </w:rPr>
      </w:pPr>
    </w:p>
    <w:p w14:paraId="24EDF563" w14:textId="77777777" w:rsidR="006F7371" w:rsidRDefault="006F7371" w:rsidP="00FC49E2">
      <w:pPr>
        <w:widowControl w:val="0"/>
        <w:suppressAutoHyphens/>
        <w:jc w:val="both"/>
        <w:rPr>
          <w:rFonts w:ascii="Arial" w:eastAsia="Times New Roman" w:hAnsi="Arial" w:cs="Arial"/>
          <w:b/>
          <w:sz w:val="18"/>
          <w:szCs w:val="18"/>
          <w:lang w:eastAsia="zh-CN"/>
        </w:rPr>
      </w:pPr>
    </w:p>
    <w:p w14:paraId="04474A6A" w14:textId="77777777" w:rsidR="006F7371" w:rsidRDefault="006F7371" w:rsidP="00FC49E2">
      <w:pPr>
        <w:widowControl w:val="0"/>
        <w:suppressAutoHyphens/>
        <w:jc w:val="both"/>
        <w:rPr>
          <w:rFonts w:ascii="Arial" w:eastAsia="Times New Roman" w:hAnsi="Arial" w:cs="Arial"/>
          <w:b/>
          <w:sz w:val="18"/>
          <w:szCs w:val="18"/>
          <w:lang w:eastAsia="zh-CN"/>
        </w:rPr>
      </w:pPr>
    </w:p>
    <w:p w14:paraId="651D1DED" w14:textId="77777777" w:rsidR="006F7371" w:rsidRDefault="006F7371" w:rsidP="00FC49E2">
      <w:pPr>
        <w:widowControl w:val="0"/>
        <w:suppressAutoHyphens/>
        <w:jc w:val="both"/>
        <w:rPr>
          <w:rFonts w:ascii="Arial" w:eastAsia="Times New Roman" w:hAnsi="Arial" w:cs="Arial"/>
          <w:b/>
          <w:sz w:val="18"/>
          <w:szCs w:val="18"/>
          <w:lang w:eastAsia="zh-CN"/>
        </w:rPr>
      </w:pPr>
    </w:p>
    <w:p w14:paraId="30FD3E08" w14:textId="77777777" w:rsidR="006F7371" w:rsidRDefault="006F7371" w:rsidP="00FC49E2">
      <w:pPr>
        <w:widowControl w:val="0"/>
        <w:suppressAutoHyphens/>
        <w:jc w:val="both"/>
        <w:rPr>
          <w:rFonts w:ascii="Arial" w:eastAsia="Times New Roman" w:hAnsi="Arial" w:cs="Arial"/>
          <w:b/>
          <w:sz w:val="18"/>
          <w:szCs w:val="18"/>
          <w:lang w:eastAsia="zh-CN"/>
        </w:rPr>
      </w:pPr>
    </w:p>
    <w:p w14:paraId="30FE6538" w14:textId="77777777" w:rsidR="006F7371" w:rsidRDefault="006F7371" w:rsidP="00FC49E2">
      <w:pPr>
        <w:widowControl w:val="0"/>
        <w:suppressAutoHyphens/>
        <w:jc w:val="both"/>
        <w:rPr>
          <w:rFonts w:ascii="Arial" w:eastAsia="Times New Roman" w:hAnsi="Arial" w:cs="Arial"/>
          <w:b/>
          <w:sz w:val="18"/>
          <w:szCs w:val="18"/>
          <w:lang w:eastAsia="zh-CN"/>
        </w:rPr>
      </w:pPr>
    </w:p>
    <w:p w14:paraId="3C592F3B" w14:textId="77777777" w:rsidR="006F7371" w:rsidRDefault="006F7371" w:rsidP="00FC49E2">
      <w:pPr>
        <w:widowControl w:val="0"/>
        <w:suppressAutoHyphens/>
        <w:jc w:val="both"/>
        <w:rPr>
          <w:rFonts w:ascii="Arial" w:eastAsia="Times New Roman" w:hAnsi="Arial" w:cs="Arial"/>
          <w:b/>
          <w:sz w:val="18"/>
          <w:szCs w:val="18"/>
          <w:lang w:eastAsia="zh-CN"/>
        </w:rPr>
      </w:pPr>
    </w:p>
    <w:p w14:paraId="726DE054" w14:textId="77777777" w:rsidR="006F7371" w:rsidRDefault="006F7371" w:rsidP="00FC49E2">
      <w:pPr>
        <w:widowControl w:val="0"/>
        <w:suppressAutoHyphens/>
        <w:jc w:val="both"/>
        <w:rPr>
          <w:rFonts w:ascii="Arial" w:eastAsia="Times New Roman" w:hAnsi="Arial" w:cs="Arial"/>
          <w:b/>
          <w:sz w:val="18"/>
          <w:szCs w:val="18"/>
          <w:lang w:eastAsia="zh-CN"/>
        </w:rPr>
      </w:pPr>
    </w:p>
    <w:p w14:paraId="5223F337" w14:textId="77777777" w:rsidR="006F7371" w:rsidRDefault="006F7371" w:rsidP="00FC49E2">
      <w:pPr>
        <w:widowControl w:val="0"/>
        <w:suppressAutoHyphens/>
        <w:jc w:val="both"/>
        <w:rPr>
          <w:rFonts w:ascii="Arial" w:eastAsia="Times New Roman" w:hAnsi="Arial" w:cs="Arial"/>
          <w:b/>
          <w:sz w:val="18"/>
          <w:szCs w:val="18"/>
          <w:lang w:eastAsia="zh-CN"/>
        </w:rPr>
      </w:pPr>
    </w:p>
    <w:p w14:paraId="6C1C4AB6" w14:textId="77777777" w:rsidR="006F7371" w:rsidRDefault="006F7371" w:rsidP="00FC49E2">
      <w:pPr>
        <w:widowControl w:val="0"/>
        <w:suppressAutoHyphens/>
        <w:jc w:val="both"/>
        <w:rPr>
          <w:rFonts w:ascii="Arial" w:eastAsia="Times New Roman" w:hAnsi="Arial" w:cs="Arial"/>
          <w:b/>
          <w:sz w:val="18"/>
          <w:szCs w:val="18"/>
          <w:lang w:eastAsia="zh-CN"/>
        </w:rPr>
      </w:pPr>
    </w:p>
    <w:p w14:paraId="6E41602C" w14:textId="77777777" w:rsidR="006F7371" w:rsidRDefault="006F7371" w:rsidP="00FC49E2">
      <w:pPr>
        <w:widowControl w:val="0"/>
        <w:suppressAutoHyphens/>
        <w:jc w:val="both"/>
        <w:rPr>
          <w:rFonts w:ascii="Arial" w:eastAsia="Times New Roman" w:hAnsi="Arial" w:cs="Arial"/>
          <w:b/>
          <w:sz w:val="18"/>
          <w:szCs w:val="18"/>
          <w:lang w:eastAsia="zh-CN"/>
        </w:rPr>
      </w:pPr>
    </w:p>
    <w:p w14:paraId="4B61A45D" w14:textId="77777777" w:rsidR="006F7371" w:rsidRDefault="006F7371" w:rsidP="00FC49E2">
      <w:pPr>
        <w:widowControl w:val="0"/>
        <w:suppressAutoHyphens/>
        <w:jc w:val="both"/>
        <w:rPr>
          <w:rFonts w:ascii="Arial" w:eastAsia="Times New Roman" w:hAnsi="Arial" w:cs="Arial"/>
          <w:b/>
          <w:sz w:val="18"/>
          <w:szCs w:val="18"/>
          <w:lang w:eastAsia="zh-CN"/>
        </w:rPr>
      </w:pPr>
    </w:p>
    <w:p w14:paraId="10EC23DC" w14:textId="77777777" w:rsidR="006F7371" w:rsidRDefault="006F7371" w:rsidP="00FC49E2">
      <w:pPr>
        <w:widowControl w:val="0"/>
        <w:suppressAutoHyphens/>
        <w:jc w:val="both"/>
        <w:rPr>
          <w:rFonts w:ascii="Arial" w:eastAsia="Times New Roman" w:hAnsi="Arial" w:cs="Arial"/>
          <w:b/>
          <w:sz w:val="18"/>
          <w:szCs w:val="18"/>
          <w:lang w:eastAsia="zh-CN"/>
        </w:rPr>
      </w:pPr>
    </w:p>
    <w:p w14:paraId="7DDAFA28" w14:textId="77777777" w:rsidR="006F7371" w:rsidRDefault="006F7371" w:rsidP="00FC49E2">
      <w:pPr>
        <w:widowControl w:val="0"/>
        <w:suppressAutoHyphens/>
        <w:jc w:val="both"/>
        <w:rPr>
          <w:rFonts w:ascii="Arial" w:eastAsia="Times New Roman" w:hAnsi="Arial" w:cs="Arial"/>
          <w:b/>
          <w:sz w:val="18"/>
          <w:szCs w:val="18"/>
          <w:lang w:eastAsia="zh-CN"/>
        </w:rPr>
      </w:pPr>
    </w:p>
    <w:p w14:paraId="4163AF27" w14:textId="77777777" w:rsidR="006F7371" w:rsidRDefault="006F7371" w:rsidP="00FC49E2">
      <w:pPr>
        <w:widowControl w:val="0"/>
        <w:suppressAutoHyphens/>
        <w:jc w:val="both"/>
        <w:rPr>
          <w:rFonts w:ascii="Arial" w:eastAsia="Times New Roman" w:hAnsi="Arial" w:cs="Arial"/>
          <w:b/>
          <w:sz w:val="18"/>
          <w:szCs w:val="18"/>
          <w:lang w:eastAsia="zh-CN"/>
        </w:rPr>
      </w:pPr>
    </w:p>
    <w:p w14:paraId="35D56541" w14:textId="77777777" w:rsidR="006F7371" w:rsidRDefault="006F7371" w:rsidP="00FC49E2">
      <w:pPr>
        <w:widowControl w:val="0"/>
        <w:suppressAutoHyphens/>
        <w:jc w:val="both"/>
        <w:rPr>
          <w:rFonts w:ascii="Arial" w:eastAsia="Times New Roman" w:hAnsi="Arial" w:cs="Arial"/>
          <w:b/>
          <w:sz w:val="18"/>
          <w:szCs w:val="18"/>
          <w:lang w:eastAsia="zh-CN"/>
        </w:rPr>
      </w:pPr>
    </w:p>
    <w:p w14:paraId="78AC325E" w14:textId="77777777" w:rsidR="006F7371" w:rsidRDefault="006F7371" w:rsidP="00FC49E2">
      <w:pPr>
        <w:widowControl w:val="0"/>
        <w:suppressAutoHyphens/>
        <w:jc w:val="both"/>
        <w:rPr>
          <w:rFonts w:ascii="Arial" w:eastAsia="Times New Roman" w:hAnsi="Arial" w:cs="Arial"/>
          <w:b/>
          <w:sz w:val="18"/>
          <w:szCs w:val="18"/>
          <w:lang w:eastAsia="zh-CN"/>
        </w:rPr>
      </w:pPr>
    </w:p>
    <w:p w14:paraId="282A24D2" w14:textId="77777777" w:rsidR="006F7371" w:rsidRDefault="006F7371" w:rsidP="00FC49E2">
      <w:pPr>
        <w:widowControl w:val="0"/>
        <w:suppressAutoHyphens/>
        <w:jc w:val="both"/>
        <w:rPr>
          <w:rFonts w:ascii="Arial" w:eastAsia="Times New Roman" w:hAnsi="Arial" w:cs="Arial"/>
          <w:b/>
          <w:sz w:val="18"/>
          <w:szCs w:val="18"/>
          <w:lang w:eastAsia="zh-CN"/>
        </w:rPr>
      </w:pPr>
    </w:p>
    <w:p w14:paraId="0BF42BDA" w14:textId="77777777" w:rsidR="006F7371" w:rsidRDefault="006F7371" w:rsidP="00FC49E2">
      <w:pPr>
        <w:widowControl w:val="0"/>
        <w:suppressAutoHyphens/>
        <w:jc w:val="both"/>
        <w:rPr>
          <w:rFonts w:ascii="Arial" w:eastAsia="Times New Roman" w:hAnsi="Arial" w:cs="Arial"/>
          <w:b/>
          <w:sz w:val="18"/>
          <w:szCs w:val="18"/>
          <w:lang w:eastAsia="zh-CN"/>
        </w:rPr>
      </w:pPr>
    </w:p>
    <w:p w14:paraId="72EAB711" w14:textId="77777777" w:rsidR="006F7371" w:rsidRDefault="006F7371" w:rsidP="00FC49E2">
      <w:pPr>
        <w:widowControl w:val="0"/>
        <w:suppressAutoHyphens/>
        <w:jc w:val="both"/>
        <w:rPr>
          <w:rFonts w:ascii="Arial" w:eastAsia="Times New Roman" w:hAnsi="Arial" w:cs="Arial"/>
          <w:b/>
          <w:sz w:val="18"/>
          <w:szCs w:val="18"/>
          <w:lang w:eastAsia="zh-CN"/>
        </w:rPr>
      </w:pPr>
    </w:p>
    <w:p w14:paraId="48AEFFDA" w14:textId="77777777" w:rsidR="006F7371" w:rsidRDefault="006F7371" w:rsidP="00FC49E2">
      <w:pPr>
        <w:widowControl w:val="0"/>
        <w:suppressAutoHyphens/>
        <w:jc w:val="both"/>
        <w:rPr>
          <w:rFonts w:ascii="Arial" w:eastAsia="Times New Roman" w:hAnsi="Arial" w:cs="Arial"/>
          <w:b/>
          <w:sz w:val="18"/>
          <w:szCs w:val="18"/>
          <w:lang w:eastAsia="zh-CN"/>
        </w:rPr>
      </w:pPr>
    </w:p>
    <w:p w14:paraId="3F01E9D5" w14:textId="77777777" w:rsidR="006F7371" w:rsidRDefault="006F7371" w:rsidP="00FC49E2">
      <w:pPr>
        <w:widowControl w:val="0"/>
        <w:suppressAutoHyphens/>
        <w:jc w:val="both"/>
        <w:rPr>
          <w:rFonts w:ascii="Arial" w:eastAsia="Times New Roman" w:hAnsi="Arial" w:cs="Arial"/>
          <w:b/>
          <w:sz w:val="18"/>
          <w:szCs w:val="18"/>
          <w:lang w:eastAsia="zh-CN"/>
        </w:rPr>
      </w:pPr>
    </w:p>
    <w:p w14:paraId="582177C1" w14:textId="77777777" w:rsidR="006F7371" w:rsidRDefault="006F7371" w:rsidP="00FC49E2">
      <w:pPr>
        <w:widowControl w:val="0"/>
        <w:suppressAutoHyphens/>
        <w:jc w:val="both"/>
        <w:rPr>
          <w:rFonts w:ascii="Arial" w:eastAsia="Times New Roman" w:hAnsi="Arial" w:cs="Arial"/>
          <w:b/>
          <w:sz w:val="18"/>
          <w:szCs w:val="18"/>
          <w:lang w:eastAsia="zh-CN"/>
        </w:rPr>
      </w:pPr>
    </w:p>
    <w:p w14:paraId="612FAF19" w14:textId="77777777" w:rsidR="006F7371" w:rsidRDefault="006F7371" w:rsidP="00FC49E2">
      <w:pPr>
        <w:widowControl w:val="0"/>
        <w:suppressAutoHyphens/>
        <w:jc w:val="both"/>
        <w:rPr>
          <w:rFonts w:ascii="Arial" w:eastAsia="Times New Roman" w:hAnsi="Arial" w:cs="Arial"/>
          <w:b/>
          <w:sz w:val="18"/>
          <w:szCs w:val="18"/>
          <w:lang w:eastAsia="zh-CN"/>
        </w:rPr>
      </w:pPr>
    </w:p>
    <w:p w14:paraId="7CFFF0A8" w14:textId="77777777" w:rsidR="006F7371" w:rsidRPr="00FC49E2" w:rsidRDefault="006F7371"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F7371">
      <w:pgSz w:w="11906" w:h="16838"/>
      <w:pgMar w:top="709"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visionView w:inkAnnotation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05E2"/>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2496B"/>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B5B04"/>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D22DF"/>
    <w:rsid w:val="005E389F"/>
    <w:rsid w:val="005F1656"/>
    <w:rsid w:val="005F1BCA"/>
    <w:rsid w:val="00600260"/>
    <w:rsid w:val="00600696"/>
    <w:rsid w:val="006021EF"/>
    <w:rsid w:val="00604A62"/>
    <w:rsid w:val="006206EF"/>
    <w:rsid w:val="00636250"/>
    <w:rsid w:val="006478A4"/>
    <w:rsid w:val="006570F7"/>
    <w:rsid w:val="00684AB1"/>
    <w:rsid w:val="006871F4"/>
    <w:rsid w:val="006A1DF5"/>
    <w:rsid w:val="006B59F1"/>
    <w:rsid w:val="006C0EFB"/>
    <w:rsid w:val="006D3BC3"/>
    <w:rsid w:val="006D6624"/>
    <w:rsid w:val="006D687A"/>
    <w:rsid w:val="006F7371"/>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D6678"/>
    <w:rsid w:val="009F0C32"/>
    <w:rsid w:val="009F21A8"/>
    <w:rsid w:val="00A14103"/>
    <w:rsid w:val="00A16DD0"/>
    <w:rsid w:val="00A32C90"/>
    <w:rsid w:val="00A37DB9"/>
    <w:rsid w:val="00A77B7F"/>
    <w:rsid w:val="00A965B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A2120"/>
    <w:rsid w:val="00DB781C"/>
    <w:rsid w:val="00DC0B50"/>
    <w:rsid w:val="00DC27FD"/>
    <w:rsid w:val="00DD69FC"/>
    <w:rsid w:val="00DE1DE1"/>
    <w:rsid w:val="00DF664B"/>
    <w:rsid w:val="00E36098"/>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6219</Words>
  <Characters>37316</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Wiesław Babiżewski</cp:lastModifiedBy>
  <cp:revision>51</cp:revision>
  <cp:lastPrinted>2024-04-08T09:31:00Z</cp:lastPrinted>
  <dcterms:created xsi:type="dcterms:W3CDTF">2023-04-18T09:58:00Z</dcterms:created>
  <dcterms:modified xsi:type="dcterms:W3CDTF">2024-11-22T12:16:00Z</dcterms:modified>
</cp:coreProperties>
</file>