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55A01623"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1C540D">
        <w:rPr>
          <w:rFonts w:ascii="Arial" w:eastAsia="Arial" w:hAnsi="Arial" w:cs="Arial"/>
          <w:bCs/>
          <w:i/>
          <w:sz w:val="18"/>
          <w:szCs w:val="18"/>
          <w:lang w:eastAsia="pl-PL" w:bidi="pl-PL"/>
        </w:rPr>
        <w:t>Zakup sprzętu jednorazowego dla wszystkich oddziałów szpitalnych- powtórzenie</w:t>
      </w:r>
      <w:r w:rsidR="000405E2" w:rsidRPr="000405E2">
        <w:rPr>
          <w:rFonts w:ascii="Arial" w:eastAsia="Arial" w:hAnsi="Arial" w:cs="Arial"/>
          <w:bCs/>
          <w:i/>
          <w:sz w:val="18"/>
          <w:szCs w:val="18"/>
          <w:lang w:eastAsia="pl-PL" w:bidi="pl-PL"/>
        </w:rPr>
        <w:t>– ZP/2501/</w:t>
      </w:r>
      <w:r w:rsidR="001C540D">
        <w:rPr>
          <w:rFonts w:ascii="Arial" w:eastAsia="Arial" w:hAnsi="Arial" w:cs="Arial"/>
          <w:bCs/>
          <w:i/>
          <w:sz w:val="18"/>
          <w:szCs w:val="18"/>
          <w:lang w:eastAsia="pl-PL" w:bidi="pl-PL"/>
        </w:rPr>
        <w:t>81.1</w:t>
      </w:r>
      <w:r w:rsidR="000405E2" w:rsidRPr="000405E2">
        <w:rPr>
          <w:rFonts w:ascii="Arial" w:eastAsia="Arial" w:hAnsi="Arial" w:cs="Arial"/>
          <w:bCs/>
          <w:i/>
          <w:sz w:val="18"/>
          <w:szCs w:val="18"/>
          <w:lang w:eastAsia="pl-PL" w:bidi="pl-PL"/>
        </w:rPr>
        <w:t>/24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9A0D611"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1C540D">
        <w:rPr>
          <w:rFonts w:ascii="Arial" w:eastAsia="Times New Roman" w:hAnsi="Arial" w:cs="Arial"/>
          <w:snapToGrid w:val="0"/>
          <w:sz w:val="18"/>
          <w:szCs w:val="18"/>
          <w:lang w:eastAsia="pl-PL"/>
        </w:rPr>
        <w:t>81.1</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F7371">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F7371">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AA77B8A"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1C540D">
        <w:rPr>
          <w:rFonts w:ascii="Arial" w:eastAsia="Times New Roman" w:hAnsi="Arial" w:cs="Arial"/>
          <w:b/>
          <w:bCs/>
          <w:i/>
          <w:iCs/>
          <w:sz w:val="18"/>
          <w:szCs w:val="18"/>
          <w:lang w:eastAsia="pl-PL"/>
        </w:rPr>
        <w:t>dostawę sprzętu jednorazowego dla wszystkich oddziałów szpitalnych</w:t>
      </w:r>
      <w:r w:rsidR="000405E2">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95B704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1C540D">
        <w:rPr>
          <w:rFonts w:ascii="Arial" w:eastAsia="Times New Roman" w:hAnsi="Arial" w:cs="Arial"/>
          <w:color w:val="000000"/>
          <w:sz w:val="18"/>
          <w:szCs w:val="18"/>
          <w:lang w:eastAsia="pl-PL"/>
        </w:rPr>
        <w:t>81.1</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193D59E"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C540D">
        <w:rPr>
          <w:rFonts w:ascii="Arial" w:eastAsia="Times New Roman" w:hAnsi="Arial" w:cs="Arial"/>
          <w:b/>
          <w:sz w:val="18"/>
          <w:szCs w:val="18"/>
          <w:lang w:eastAsia="zh-CN"/>
        </w:rPr>
        <w:t>24 miesięcy</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0894B2F" w:rsidR="00FC49E2" w:rsidRPr="00FC49E2" w:rsidRDefault="001C540D" w:rsidP="00FC49E2">
            <w:pPr>
              <w:contextualSpacing/>
              <w:jc w:val="both"/>
              <w:rPr>
                <w:rFonts w:ascii="Arial" w:eastAsia="Calibri" w:hAnsi="Arial" w:cs="Arial"/>
                <w:b/>
                <w:bCs/>
                <w:sz w:val="18"/>
                <w:szCs w:val="18"/>
              </w:rPr>
            </w:pPr>
            <w:hyperlink r:id="rId7" w:history="1">
              <w:r w:rsidRPr="001C540D">
                <w:rPr>
                  <w:rStyle w:val="Hipercze"/>
                  <w:rFonts w:ascii="Arial" w:eastAsia="Calibri" w:hAnsi="Arial" w:cs="Arial"/>
                  <w:sz w:val="18"/>
                  <w:szCs w:val="18"/>
                </w:rPr>
                <w:t>apteka</w:t>
              </w:r>
              <w:r w:rsidRPr="00E13F2E">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2891A9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4B5B04" w:rsidRPr="0071102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43E72FFF"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4B5B04">
        <w:rPr>
          <w:rFonts w:ascii="Arial" w:eastAsia="Times New Roman" w:hAnsi="Arial" w:cs="Arial"/>
          <w:sz w:val="18"/>
          <w:szCs w:val="18"/>
          <w:lang w:eastAsia="pl-PL"/>
        </w:rPr>
        <w:t>60</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lastRenderedPageBreak/>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w:t>
      </w:r>
      <w:r w:rsidRPr="00FC49E2">
        <w:rPr>
          <w:rFonts w:ascii="Arial" w:eastAsia="Times New Roman" w:hAnsi="Arial" w:cs="Arial"/>
          <w:sz w:val="18"/>
          <w:szCs w:val="18"/>
          <w:lang w:eastAsia="zh-CN"/>
        </w:rPr>
        <w:lastRenderedPageBreak/>
        <w:t xml:space="preserve">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Default="00FC49E2" w:rsidP="00FC49E2">
      <w:pPr>
        <w:widowControl w:val="0"/>
        <w:suppressAutoHyphens/>
        <w:jc w:val="both"/>
        <w:rPr>
          <w:rFonts w:ascii="Arial" w:eastAsia="Times New Roman" w:hAnsi="Arial" w:cs="Arial"/>
          <w:b/>
          <w:sz w:val="18"/>
          <w:szCs w:val="18"/>
          <w:lang w:eastAsia="zh-CN"/>
        </w:rPr>
      </w:pPr>
    </w:p>
    <w:p w14:paraId="3823626C" w14:textId="77777777" w:rsidR="006F7371" w:rsidRDefault="006F7371" w:rsidP="00FC49E2">
      <w:pPr>
        <w:widowControl w:val="0"/>
        <w:suppressAutoHyphens/>
        <w:jc w:val="both"/>
        <w:rPr>
          <w:rFonts w:ascii="Arial" w:eastAsia="Times New Roman" w:hAnsi="Arial" w:cs="Arial"/>
          <w:b/>
          <w:sz w:val="18"/>
          <w:szCs w:val="18"/>
          <w:lang w:eastAsia="zh-CN"/>
        </w:rPr>
      </w:pPr>
    </w:p>
    <w:p w14:paraId="14956744" w14:textId="77777777" w:rsidR="006F7371" w:rsidRDefault="006F7371" w:rsidP="00FC49E2">
      <w:pPr>
        <w:widowControl w:val="0"/>
        <w:suppressAutoHyphens/>
        <w:jc w:val="both"/>
        <w:rPr>
          <w:rFonts w:ascii="Arial" w:eastAsia="Times New Roman" w:hAnsi="Arial" w:cs="Arial"/>
          <w:b/>
          <w:sz w:val="18"/>
          <w:szCs w:val="18"/>
          <w:lang w:eastAsia="zh-CN"/>
        </w:rPr>
      </w:pPr>
    </w:p>
    <w:p w14:paraId="2BB17A0D" w14:textId="77777777" w:rsidR="006F7371" w:rsidRDefault="006F7371" w:rsidP="00FC49E2">
      <w:pPr>
        <w:widowControl w:val="0"/>
        <w:suppressAutoHyphens/>
        <w:jc w:val="both"/>
        <w:rPr>
          <w:rFonts w:ascii="Arial" w:eastAsia="Times New Roman" w:hAnsi="Arial" w:cs="Arial"/>
          <w:b/>
          <w:sz w:val="18"/>
          <w:szCs w:val="18"/>
          <w:lang w:eastAsia="zh-CN"/>
        </w:rPr>
      </w:pPr>
    </w:p>
    <w:p w14:paraId="7B5261B5" w14:textId="77777777" w:rsidR="006F7371" w:rsidRDefault="006F7371" w:rsidP="00FC49E2">
      <w:pPr>
        <w:widowControl w:val="0"/>
        <w:suppressAutoHyphens/>
        <w:jc w:val="both"/>
        <w:rPr>
          <w:rFonts w:ascii="Arial" w:eastAsia="Times New Roman" w:hAnsi="Arial" w:cs="Arial"/>
          <w:b/>
          <w:sz w:val="18"/>
          <w:szCs w:val="18"/>
          <w:lang w:eastAsia="zh-CN"/>
        </w:rPr>
      </w:pPr>
    </w:p>
    <w:p w14:paraId="71DDB26C" w14:textId="77777777" w:rsidR="006F7371" w:rsidRDefault="006F7371" w:rsidP="00FC49E2">
      <w:pPr>
        <w:widowControl w:val="0"/>
        <w:suppressAutoHyphens/>
        <w:jc w:val="both"/>
        <w:rPr>
          <w:rFonts w:ascii="Arial" w:eastAsia="Times New Roman" w:hAnsi="Arial" w:cs="Arial"/>
          <w:b/>
          <w:sz w:val="18"/>
          <w:szCs w:val="18"/>
          <w:lang w:eastAsia="zh-CN"/>
        </w:rPr>
      </w:pPr>
    </w:p>
    <w:p w14:paraId="26C881ED" w14:textId="77777777" w:rsidR="006F7371" w:rsidRDefault="006F7371" w:rsidP="00FC49E2">
      <w:pPr>
        <w:widowControl w:val="0"/>
        <w:suppressAutoHyphens/>
        <w:jc w:val="both"/>
        <w:rPr>
          <w:rFonts w:ascii="Arial" w:eastAsia="Times New Roman" w:hAnsi="Arial" w:cs="Arial"/>
          <w:b/>
          <w:sz w:val="18"/>
          <w:szCs w:val="18"/>
          <w:lang w:eastAsia="zh-CN"/>
        </w:rPr>
      </w:pPr>
    </w:p>
    <w:p w14:paraId="632C7B81" w14:textId="77777777" w:rsidR="006F7371" w:rsidRDefault="006F7371" w:rsidP="00FC49E2">
      <w:pPr>
        <w:widowControl w:val="0"/>
        <w:suppressAutoHyphens/>
        <w:jc w:val="both"/>
        <w:rPr>
          <w:rFonts w:ascii="Arial" w:eastAsia="Times New Roman" w:hAnsi="Arial" w:cs="Arial"/>
          <w:b/>
          <w:sz w:val="18"/>
          <w:szCs w:val="18"/>
          <w:lang w:eastAsia="zh-CN"/>
        </w:rPr>
      </w:pPr>
    </w:p>
    <w:p w14:paraId="39703125" w14:textId="77777777" w:rsidR="006F7371" w:rsidRDefault="006F7371" w:rsidP="00FC49E2">
      <w:pPr>
        <w:widowControl w:val="0"/>
        <w:suppressAutoHyphens/>
        <w:jc w:val="both"/>
        <w:rPr>
          <w:rFonts w:ascii="Arial" w:eastAsia="Times New Roman" w:hAnsi="Arial" w:cs="Arial"/>
          <w:b/>
          <w:sz w:val="18"/>
          <w:szCs w:val="18"/>
          <w:lang w:eastAsia="zh-CN"/>
        </w:rPr>
      </w:pPr>
    </w:p>
    <w:p w14:paraId="27F0C6DD" w14:textId="77777777" w:rsidR="006F7371" w:rsidRDefault="006F7371" w:rsidP="00FC49E2">
      <w:pPr>
        <w:widowControl w:val="0"/>
        <w:suppressAutoHyphens/>
        <w:jc w:val="both"/>
        <w:rPr>
          <w:rFonts w:ascii="Arial" w:eastAsia="Times New Roman" w:hAnsi="Arial" w:cs="Arial"/>
          <w:b/>
          <w:sz w:val="18"/>
          <w:szCs w:val="18"/>
          <w:lang w:eastAsia="zh-CN"/>
        </w:rPr>
      </w:pPr>
    </w:p>
    <w:p w14:paraId="24EDF563" w14:textId="77777777" w:rsidR="006F7371" w:rsidRDefault="006F7371" w:rsidP="00FC49E2">
      <w:pPr>
        <w:widowControl w:val="0"/>
        <w:suppressAutoHyphens/>
        <w:jc w:val="both"/>
        <w:rPr>
          <w:rFonts w:ascii="Arial" w:eastAsia="Times New Roman" w:hAnsi="Arial" w:cs="Arial"/>
          <w:b/>
          <w:sz w:val="18"/>
          <w:szCs w:val="18"/>
          <w:lang w:eastAsia="zh-CN"/>
        </w:rPr>
      </w:pPr>
    </w:p>
    <w:p w14:paraId="04474A6A" w14:textId="77777777" w:rsidR="006F7371" w:rsidRDefault="006F7371" w:rsidP="00FC49E2">
      <w:pPr>
        <w:widowControl w:val="0"/>
        <w:suppressAutoHyphens/>
        <w:jc w:val="both"/>
        <w:rPr>
          <w:rFonts w:ascii="Arial" w:eastAsia="Times New Roman" w:hAnsi="Arial" w:cs="Arial"/>
          <w:b/>
          <w:sz w:val="18"/>
          <w:szCs w:val="18"/>
          <w:lang w:eastAsia="zh-CN"/>
        </w:rPr>
      </w:pPr>
    </w:p>
    <w:p w14:paraId="651D1DED" w14:textId="77777777" w:rsidR="006F7371" w:rsidRDefault="006F7371" w:rsidP="00FC49E2">
      <w:pPr>
        <w:widowControl w:val="0"/>
        <w:suppressAutoHyphens/>
        <w:jc w:val="both"/>
        <w:rPr>
          <w:rFonts w:ascii="Arial" w:eastAsia="Times New Roman" w:hAnsi="Arial" w:cs="Arial"/>
          <w:b/>
          <w:sz w:val="18"/>
          <w:szCs w:val="18"/>
          <w:lang w:eastAsia="zh-CN"/>
        </w:rPr>
      </w:pPr>
    </w:p>
    <w:p w14:paraId="30FD3E08" w14:textId="77777777" w:rsidR="006F7371" w:rsidRDefault="006F7371" w:rsidP="00FC49E2">
      <w:pPr>
        <w:widowControl w:val="0"/>
        <w:suppressAutoHyphens/>
        <w:jc w:val="both"/>
        <w:rPr>
          <w:rFonts w:ascii="Arial" w:eastAsia="Times New Roman" w:hAnsi="Arial" w:cs="Arial"/>
          <w:b/>
          <w:sz w:val="18"/>
          <w:szCs w:val="18"/>
          <w:lang w:eastAsia="zh-CN"/>
        </w:rPr>
      </w:pPr>
    </w:p>
    <w:p w14:paraId="30FE6538" w14:textId="77777777" w:rsidR="006F7371" w:rsidRDefault="006F7371" w:rsidP="00FC49E2">
      <w:pPr>
        <w:widowControl w:val="0"/>
        <w:suppressAutoHyphens/>
        <w:jc w:val="both"/>
        <w:rPr>
          <w:rFonts w:ascii="Arial" w:eastAsia="Times New Roman" w:hAnsi="Arial" w:cs="Arial"/>
          <w:b/>
          <w:sz w:val="18"/>
          <w:szCs w:val="18"/>
          <w:lang w:eastAsia="zh-CN"/>
        </w:rPr>
      </w:pPr>
    </w:p>
    <w:p w14:paraId="3C592F3B" w14:textId="77777777" w:rsidR="006F7371" w:rsidRDefault="006F7371" w:rsidP="00FC49E2">
      <w:pPr>
        <w:widowControl w:val="0"/>
        <w:suppressAutoHyphens/>
        <w:jc w:val="both"/>
        <w:rPr>
          <w:rFonts w:ascii="Arial" w:eastAsia="Times New Roman" w:hAnsi="Arial" w:cs="Arial"/>
          <w:b/>
          <w:sz w:val="18"/>
          <w:szCs w:val="18"/>
          <w:lang w:eastAsia="zh-CN"/>
        </w:rPr>
      </w:pPr>
    </w:p>
    <w:p w14:paraId="726DE054" w14:textId="77777777" w:rsidR="006F7371" w:rsidRDefault="006F7371" w:rsidP="00FC49E2">
      <w:pPr>
        <w:widowControl w:val="0"/>
        <w:suppressAutoHyphens/>
        <w:jc w:val="both"/>
        <w:rPr>
          <w:rFonts w:ascii="Arial" w:eastAsia="Times New Roman" w:hAnsi="Arial" w:cs="Arial"/>
          <w:b/>
          <w:sz w:val="18"/>
          <w:szCs w:val="18"/>
          <w:lang w:eastAsia="zh-CN"/>
        </w:rPr>
      </w:pPr>
    </w:p>
    <w:p w14:paraId="5223F337" w14:textId="77777777" w:rsidR="006F7371" w:rsidRDefault="006F7371" w:rsidP="00FC49E2">
      <w:pPr>
        <w:widowControl w:val="0"/>
        <w:suppressAutoHyphens/>
        <w:jc w:val="both"/>
        <w:rPr>
          <w:rFonts w:ascii="Arial" w:eastAsia="Times New Roman" w:hAnsi="Arial" w:cs="Arial"/>
          <w:b/>
          <w:sz w:val="18"/>
          <w:szCs w:val="18"/>
          <w:lang w:eastAsia="zh-CN"/>
        </w:rPr>
      </w:pPr>
    </w:p>
    <w:p w14:paraId="6C1C4AB6" w14:textId="77777777" w:rsidR="006F7371" w:rsidRDefault="006F7371" w:rsidP="00FC49E2">
      <w:pPr>
        <w:widowControl w:val="0"/>
        <w:suppressAutoHyphens/>
        <w:jc w:val="both"/>
        <w:rPr>
          <w:rFonts w:ascii="Arial" w:eastAsia="Times New Roman" w:hAnsi="Arial" w:cs="Arial"/>
          <w:b/>
          <w:sz w:val="18"/>
          <w:szCs w:val="18"/>
          <w:lang w:eastAsia="zh-CN"/>
        </w:rPr>
      </w:pPr>
    </w:p>
    <w:p w14:paraId="6E41602C" w14:textId="77777777" w:rsidR="006F7371" w:rsidRDefault="006F7371" w:rsidP="00FC49E2">
      <w:pPr>
        <w:widowControl w:val="0"/>
        <w:suppressAutoHyphens/>
        <w:jc w:val="both"/>
        <w:rPr>
          <w:rFonts w:ascii="Arial" w:eastAsia="Times New Roman" w:hAnsi="Arial" w:cs="Arial"/>
          <w:b/>
          <w:sz w:val="18"/>
          <w:szCs w:val="18"/>
          <w:lang w:eastAsia="zh-CN"/>
        </w:rPr>
      </w:pPr>
    </w:p>
    <w:p w14:paraId="4B61A45D" w14:textId="77777777" w:rsidR="006F7371" w:rsidRDefault="006F7371" w:rsidP="00FC49E2">
      <w:pPr>
        <w:widowControl w:val="0"/>
        <w:suppressAutoHyphens/>
        <w:jc w:val="both"/>
        <w:rPr>
          <w:rFonts w:ascii="Arial" w:eastAsia="Times New Roman" w:hAnsi="Arial" w:cs="Arial"/>
          <w:b/>
          <w:sz w:val="18"/>
          <w:szCs w:val="18"/>
          <w:lang w:eastAsia="zh-CN"/>
        </w:rPr>
      </w:pPr>
    </w:p>
    <w:p w14:paraId="10EC23DC" w14:textId="77777777" w:rsidR="006F7371" w:rsidRDefault="006F7371" w:rsidP="00FC49E2">
      <w:pPr>
        <w:widowControl w:val="0"/>
        <w:suppressAutoHyphens/>
        <w:jc w:val="both"/>
        <w:rPr>
          <w:rFonts w:ascii="Arial" w:eastAsia="Times New Roman" w:hAnsi="Arial" w:cs="Arial"/>
          <w:b/>
          <w:sz w:val="18"/>
          <w:szCs w:val="18"/>
          <w:lang w:eastAsia="zh-CN"/>
        </w:rPr>
      </w:pPr>
    </w:p>
    <w:p w14:paraId="7DDAFA28" w14:textId="77777777" w:rsidR="006F7371" w:rsidRDefault="006F7371" w:rsidP="00FC49E2">
      <w:pPr>
        <w:widowControl w:val="0"/>
        <w:suppressAutoHyphens/>
        <w:jc w:val="both"/>
        <w:rPr>
          <w:rFonts w:ascii="Arial" w:eastAsia="Times New Roman" w:hAnsi="Arial" w:cs="Arial"/>
          <w:b/>
          <w:sz w:val="18"/>
          <w:szCs w:val="18"/>
          <w:lang w:eastAsia="zh-CN"/>
        </w:rPr>
      </w:pPr>
    </w:p>
    <w:p w14:paraId="4163AF27" w14:textId="77777777" w:rsidR="006F7371" w:rsidRDefault="006F7371" w:rsidP="00FC49E2">
      <w:pPr>
        <w:widowControl w:val="0"/>
        <w:suppressAutoHyphens/>
        <w:jc w:val="both"/>
        <w:rPr>
          <w:rFonts w:ascii="Arial" w:eastAsia="Times New Roman" w:hAnsi="Arial" w:cs="Arial"/>
          <w:b/>
          <w:sz w:val="18"/>
          <w:szCs w:val="18"/>
          <w:lang w:eastAsia="zh-CN"/>
        </w:rPr>
      </w:pPr>
    </w:p>
    <w:p w14:paraId="35D56541" w14:textId="77777777" w:rsidR="006F7371" w:rsidRDefault="006F7371" w:rsidP="00FC49E2">
      <w:pPr>
        <w:widowControl w:val="0"/>
        <w:suppressAutoHyphens/>
        <w:jc w:val="both"/>
        <w:rPr>
          <w:rFonts w:ascii="Arial" w:eastAsia="Times New Roman" w:hAnsi="Arial" w:cs="Arial"/>
          <w:b/>
          <w:sz w:val="18"/>
          <w:szCs w:val="18"/>
          <w:lang w:eastAsia="zh-CN"/>
        </w:rPr>
      </w:pPr>
    </w:p>
    <w:p w14:paraId="78AC325E" w14:textId="77777777" w:rsidR="006F7371" w:rsidRDefault="006F7371" w:rsidP="00FC49E2">
      <w:pPr>
        <w:widowControl w:val="0"/>
        <w:suppressAutoHyphens/>
        <w:jc w:val="both"/>
        <w:rPr>
          <w:rFonts w:ascii="Arial" w:eastAsia="Times New Roman" w:hAnsi="Arial" w:cs="Arial"/>
          <w:b/>
          <w:sz w:val="18"/>
          <w:szCs w:val="18"/>
          <w:lang w:eastAsia="zh-CN"/>
        </w:rPr>
      </w:pPr>
    </w:p>
    <w:p w14:paraId="282A24D2" w14:textId="77777777" w:rsidR="006F7371" w:rsidRDefault="006F7371" w:rsidP="00FC49E2">
      <w:pPr>
        <w:widowControl w:val="0"/>
        <w:suppressAutoHyphens/>
        <w:jc w:val="both"/>
        <w:rPr>
          <w:rFonts w:ascii="Arial" w:eastAsia="Times New Roman" w:hAnsi="Arial" w:cs="Arial"/>
          <w:b/>
          <w:sz w:val="18"/>
          <w:szCs w:val="18"/>
          <w:lang w:eastAsia="zh-CN"/>
        </w:rPr>
      </w:pPr>
    </w:p>
    <w:p w14:paraId="0BF42BDA" w14:textId="77777777" w:rsidR="006F7371" w:rsidRDefault="006F7371" w:rsidP="00FC49E2">
      <w:pPr>
        <w:widowControl w:val="0"/>
        <w:suppressAutoHyphens/>
        <w:jc w:val="both"/>
        <w:rPr>
          <w:rFonts w:ascii="Arial" w:eastAsia="Times New Roman" w:hAnsi="Arial" w:cs="Arial"/>
          <w:b/>
          <w:sz w:val="18"/>
          <w:szCs w:val="18"/>
          <w:lang w:eastAsia="zh-CN"/>
        </w:rPr>
      </w:pPr>
    </w:p>
    <w:p w14:paraId="72EAB711" w14:textId="77777777" w:rsidR="006F7371" w:rsidRDefault="006F7371" w:rsidP="00FC49E2">
      <w:pPr>
        <w:widowControl w:val="0"/>
        <w:suppressAutoHyphens/>
        <w:jc w:val="both"/>
        <w:rPr>
          <w:rFonts w:ascii="Arial" w:eastAsia="Times New Roman" w:hAnsi="Arial" w:cs="Arial"/>
          <w:b/>
          <w:sz w:val="18"/>
          <w:szCs w:val="18"/>
          <w:lang w:eastAsia="zh-CN"/>
        </w:rPr>
      </w:pPr>
    </w:p>
    <w:p w14:paraId="48AEFFDA" w14:textId="77777777" w:rsidR="006F7371" w:rsidRDefault="006F7371" w:rsidP="00FC49E2">
      <w:pPr>
        <w:widowControl w:val="0"/>
        <w:suppressAutoHyphens/>
        <w:jc w:val="both"/>
        <w:rPr>
          <w:rFonts w:ascii="Arial" w:eastAsia="Times New Roman" w:hAnsi="Arial" w:cs="Arial"/>
          <w:b/>
          <w:sz w:val="18"/>
          <w:szCs w:val="18"/>
          <w:lang w:eastAsia="zh-CN"/>
        </w:rPr>
      </w:pPr>
    </w:p>
    <w:p w14:paraId="3F01E9D5" w14:textId="77777777" w:rsidR="006F7371" w:rsidRDefault="006F7371" w:rsidP="00FC49E2">
      <w:pPr>
        <w:widowControl w:val="0"/>
        <w:suppressAutoHyphens/>
        <w:jc w:val="both"/>
        <w:rPr>
          <w:rFonts w:ascii="Arial" w:eastAsia="Times New Roman" w:hAnsi="Arial" w:cs="Arial"/>
          <w:b/>
          <w:sz w:val="18"/>
          <w:szCs w:val="18"/>
          <w:lang w:eastAsia="zh-CN"/>
        </w:rPr>
      </w:pPr>
    </w:p>
    <w:p w14:paraId="582177C1" w14:textId="77777777" w:rsidR="006F7371" w:rsidRDefault="006F7371" w:rsidP="00FC49E2">
      <w:pPr>
        <w:widowControl w:val="0"/>
        <w:suppressAutoHyphens/>
        <w:jc w:val="both"/>
        <w:rPr>
          <w:rFonts w:ascii="Arial" w:eastAsia="Times New Roman" w:hAnsi="Arial" w:cs="Arial"/>
          <w:b/>
          <w:sz w:val="18"/>
          <w:szCs w:val="18"/>
          <w:lang w:eastAsia="zh-CN"/>
        </w:rPr>
      </w:pPr>
    </w:p>
    <w:p w14:paraId="612FAF19" w14:textId="77777777" w:rsidR="006F7371" w:rsidRDefault="006F7371" w:rsidP="00FC49E2">
      <w:pPr>
        <w:widowControl w:val="0"/>
        <w:suppressAutoHyphens/>
        <w:jc w:val="both"/>
        <w:rPr>
          <w:rFonts w:ascii="Arial" w:eastAsia="Times New Roman" w:hAnsi="Arial" w:cs="Arial"/>
          <w:b/>
          <w:sz w:val="18"/>
          <w:szCs w:val="18"/>
          <w:lang w:eastAsia="zh-CN"/>
        </w:rPr>
      </w:pPr>
    </w:p>
    <w:p w14:paraId="7CFFF0A8" w14:textId="77777777" w:rsidR="006F7371" w:rsidRPr="00FC49E2" w:rsidRDefault="006F7371"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F7371">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visionView w:inkAnnotation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05E2"/>
    <w:rsid w:val="00044A98"/>
    <w:rsid w:val="00056947"/>
    <w:rsid w:val="00057EA4"/>
    <w:rsid w:val="00075417"/>
    <w:rsid w:val="000A33DE"/>
    <w:rsid w:val="000A7998"/>
    <w:rsid w:val="000F52C3"/>
    <w:rsid w:val="001525F5"/>
    <w:rsid w:val="00153B31"/>
    <w:rsid w:val="00184C32"/>
    <w:rsid w:val="001918F1"/>
    <w:rsid w:val="001B0266"/>
    <w:rsid w:val="001B1FFE"/>
    <w:rsid w:val="001C540D"/>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2496B"/>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B5B04"/>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D22DF"/>
    <w:rsid w:val="005E389F"/>
    <w:rsid w:val="005F1656"/>
    <w:rsid w:val="005F1BCA"/>
    <w:rsid w:val="00600260"/>
    <w:rsid w:val="00600696"/>
    <w:rsid w:val="006021EF"/>
    <w:rsid w:val="00604A62"/>
    <w:rsid w:val="006206EF"/>
    <w:rsid w:val="00627194"/>
    <w:rsid w:val="00636250"/>
    <w:rsid w:val="006478A4"/>
    <w:rsid w:val="006570F7"/>
    <w:rsid w:val="00684AB1"/>
    <w:rsid w:val="006871F4"/>
    <w:rsid w:val="006A1DF5"/>
    <w:rsid w:val="006B59F1"/>
    <w:rsid w:val="006C0EFB"/>
    <w:rsid w:val="006D3BC3"/>
    <w:rsid w:val="006D6624"/>
    <w:rsid w:val="006D687A"/>
    <w:rsid w:val="006F7371"/>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2C90"/>
    <w:rsid w:val="00A37DB9"/>
    <w:rsid w:val="00A77B7F"/>
    <w:rsid w:val="00A965B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A2120"/>
    <w:rsid w:val="00DB781C"/>
    <w:rsid w:val="00DC0B50"/>
    <w:rsid w:val="00DC27FD"/>
    <w:rsid w:val="00DD69FC"/>
    <w:rsid w:val="00DE1DE1"/>
    <w:rsid w:val="00DF664B"/>
    <w:rsid w:val="00E36098"/>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6221</Words>
  <Characters>37330</Characters>
  <Application>Microsoft Office Word</Application>
  <DocSecurity>0</DocSecurity>
  <Lines>311</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52</cp:revision>
  <cp:lastPrinted>2024-04-08T09:31:00Z</cp:lastPrinted>
  <dcterms:created xsi:type="dcterms:W3CDTF">2023-04-18T09:58:00Z</dcterms:created>
  <dcterms:modified xsi:type="dcterms:W3CDTF">2024-12-03T08:14:00Z</dcterms:modified>
</cp:coreProperties>
</file>