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5240015"/>
    <w:p w14:paraId="49B6BFE8" w14:textId="2DFDCC76" w:rsidR="00405F22" w:rsidRDefault="00313AC0"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allowOverlap="1" wp14:anchorId="447BE9AD" wp14:editId="60C0695D">
                <wp:simplePos x="0" y="0"/>
                <wp:positionH relativeFrom="column">
                  <wp:posOffset>0</wp:posOffset>
                </wp:positionH>
                <wp:positionV relativeFrom="paragraph">
                  <wp:posOffset>2540</wp:posOffset>
                </wp:positionV>
                <wp:extent cx="6581775" cy="959485"/>
                <wp:effectExtent l="9525" t="2540" r="9525" b="9525"/>
                <wp:wrapNone/>
                <wp:docPr id="11740812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959485"/>
                          <a:chOff x="855" y="1264"/>
                          <a:chExt cx="10365" cy="1511"/>
                        </a:xfrm>
                      </wpg:grpSpPr>
                      <pic:pic xmlns:pic="http://schemas.openxmlformats.org/drawingml/2006/picture">
                        <pic:nvPicPr>
                          <pic:cNvPr id="309128131"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510" y="1264"/>
                            <a:ext cx="1460" cy="1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0665318"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6044" y="1417"/>
                            <a:ext cx="4201"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616541" name="AutoShape 4"/>
                        <wps:cNvCnPr>
                          <a:cxnSpLocks noChangeShapeType="1"/>
                        </wps:cNvCnPr>
                        <wps:spPr bwMode="auto">
                          <a:xfrm flipV="1">
                            <a:off x="855" y="2673"/>
                            <a:ext cx="10365" cy="102"/>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F71653" id="Group 5" o:spid="_x0000_s1026" style="position:absolute;margin-left:0;margin-top:.2pt;width:518.25pt;height:75.55pt;z-index:251659264" coordorigin="855,1264" coordsize="10365,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9dmejQMAAHkKAAAOAAAAZHJzL2Uyb0RvYy54bWzcVttu2zgQfV+g/0Do&#10;vZEoy7IjxC6KpA0KdHeD7eWdpiiJiEQSJG3Zf98ZSnKiZItmC+wCWwMWeBmOZs4cneHVm2PXkoOw&#10;Tmq1iehFEhGhuC6lqjfRl8/vX68j4jxTJWu1EpvoJFz0Zvvqt6veFCLVjW5LYQk4Ua7ozSZqvDdF&#10;HDveiI65C22Egs1K2455mNo6Li3rwXvXxmmS5HGvbWms5sI5WL0ZNqNt8F9Vgvs/q8oJT9pNBLH5&#10;8LThucNnvL1iRW2ZaSQfw2A/EUXHpIKXnl3dMM/I3spnrjrJrXa68hdcd7GuKslFyAGyocmTbG6t&#10;3puQS130tTnDBNA+wemn3fI/DrfWfDJ3dogehh81v3eAS9ybuni8j/N6MCa7/nddQj3Z3uuQ+LGy&#10;HbqAlMgx4Hs64yuOnnBYzJdrulotI8Jh73J5ma2XQwF4A1XCY+sl7MImTfNs2no3nqbJIh/P0iWl&#10;uB2zYnhviHWMbXtlJC/gP+IFo2d4/ZhXcMrvrYhGJ92LfHTM3u/NayitYV7uZCv9KdAUIMKg1OFO&#10;coQaJwDtnSWy3ESL5JKma7qgEVGsA1TBCl9OUkxysh1OMswslIgofd0wVYu3zgDPATQ4Pi1Zq/tG&#10;sNLhMiI19xKms2h2rTTvZdtiDXE85g2fyhOq/Q10A41vNN93Qvnhu7SiBQi0co00LiK2EN1OQK72&#10;QwlxctAED4kaK5UfCu0s/wvSgFhZ4bwVnjc4rCCmcR2qfd4ICTzEjNk5IPEPeQnMARmYMWxiJ81y&#10;2EJq0izLZ/QC0K3zt0J3BAeQBUQaaM8OHx3GDLFNJhi10ohlyKVVswUwxJUQP0Y8DiGB/x9v6Wqd&#10;5PlyQUHk58Rd/JLETZHHrVT3gcYhR6Dkf8LbPMmygbcZXQ0fzMTbDDrHyFuaho52lsUHUv6rvO0N&#10;NG83SQbMnonGP+pPnxpmBHxd6PZBJClQjebL7CySb6H1BFMSWsVofa2GVsaPamxlZ1EMxp9PBnRn&#10;0MTZEZx8X0JIBZr4FQ/i1zw2ualbpflqJMNUk8e9Kgkq/v2agKYxWTf+WisFsqLt8I6XKAvpsY+m&#10;yxCU060sJwl3tt5dt5YcGF58wm9UtJkZXDBUGWQKm8U7VRIf8FFwWYvQeyfKiLQC7nY4CpaeyfYl&#10;lpPSTcAOBd3p8nRnUTFxHVgTRuF+A6PZBerxPFg93Bi33wAAAP//AwBQSwMECgAAAAAAAAAhAJTh&#10;Q8+0wwAAtMMAABQAAABkcnMvbWVkaWEvaW1hZ2UxLnBuZ4lQTkcNChoKAAAADUlIRFIAAADfAAAA&#10;3QgCAAAAtFMwcAAAAAFzUkdCAK7OHOkAAAAEZ0FNQQAAsY8L/GEFAAAACXBIWXMAACHVAAAh1QEE&#10;nLSdAADDSUlEQVR4Xuy9B4BUVbYujDpz5977/vfuVenuCh3IikJ3V+5MEhDBnJXQsWJncs5JBZEg&#10;gihBRJQgSYJIkpxzznTOocKJVfV/61SBdIM9wODcmTssNtUVztlnh2+v9a0dG3kfySP5R5VH6Hwk&#10;/7jyCJ2P5B9XHqHzkfzjyiN03l08fnG73aLXQ//c9MHj9eI/3uKv7xq8l16lj9IfXPrb7bdikt5R&#10;oMil2Px/JKHvHskd8giddxePmyeseXheYHhGeot/optnWVHkgDWRF4BWjnMJguB2CyJePB7Bw4sC&#10;J9BPHlEUpVe6UcDv+IjfPSJiQKSESIAY97g9HMc9Qudd5RE67y6ih/UATgCY4BIFxusWPAIPPPGc&#10;KAgeluVEghwv8gRKAiKhjhHcHjvPOVgGqpVjAVgvNC+0r0fg3LzL43Z5PHQ/z/IAqijyHg8v8DyQ&#10;KWnlR1JfHqHz7gJ9J6HTDWVYVs1U2lmWBbxY4AkatNrhWr/j0OxvN678ab+kJ6FW2Wq7c+zH3/ey&#10;Tp8zfx00JrQv9KjHC13qYnjhen75L9tPfr9q7+Zdxy7dKCbYu3EFJ0VIVv6R3CmP0Hl34TiywtCg&#10;52+UdHx9QMyr/eZ/v5n0JGw9x6zZuD9Em9Y0tm/bFzKdTK1HgPLjzueVyp9PkoWnfL5oI5lzD8w5&#10;zzJshd05fuaPreNtodqUUIMlQNUnvJN1zLSVlbXQtaR5CacA6CO5Q/610Mn4+J7bCR/F2SAgPG7G&#10;C60oMIXVteHxlqcjk5P6fu5iOC9UncczY+7GUH1ugNYcojPvPXjF7Xa5OfeBM5ea6LLk6uRd+8/j&#10;G1KpnPNqYWXUG4MCtMlKbXqQyhQYaZZrbQEaU4DOnJz7RblT8HACaARUqf/BkjjhiYEWgDEIoL+g&#10;uQRfJFekq9AUQAZE8sso/G+Wfy10ejyM5JnYwRc9Htb/7d0Evgqu9LpZl8CPnLRUrrXou/dnycXh&#10;WN5tzJ0p12bJtEkKtSlz0Fwnawd8ftl3QhaZ0SLGml/kEPAI0VtRU/tqr+FPh6fItUkfWKeu23Jo&#10;y94zC5f/2v2D0aEqk1KTPHH2DwRLUqF1cMaJDBhqSUVtqV1gyeFyA6iSLyXyHE8sl5gHeAPcqf/N&#10;8i+GTrfdxXovF1YcPXWNFRqqWmKT+Odm4bafu1DYNMYmi0zbefg62CQscvSrA56KNKUO+lKpMbWN&#10;zyitdgpu59ffb1NoBsS8MqgWGtHLAEIrft4fqjMq1H07vTWouKxG5Bmvh64sq+HeTxmnMNjadDJX&#10;O3mBgxdVR5F73E6BE3tZJkZ2zjD2n+niwF8BUHhRSBNRVkFg3SAE/9v5wL8WOqGH3kodJ9P1fjbe&#10;crnE4f/2bkIMkyghGVfAIuG1AXJNRlLuZ7wgXrxREqRJUhqse46c0XXrG6K3bN17A7q276hFjTW2&#10;XhnTSMd54YqLAyd+FxBuVKqsW/efFQTG6RCgvQF3mOqzNwrlWpNCa/521U7Jq6qjO3kXkYjWCTly&#10;Tfp75unQlgRN0pfe4goHhxTBneJED/8Inf+LBHX8WuLkAJ21ic7264FL/m/vKkALICP19cATyh4+&#10;O0BladvRXFZjX/vzbpnW0iTaWpBf3G/8N4FRxrScL5wM93qviQH6tEmfr4VWAwgBwZfeG6OITGui&#10;73OhoEyEefa4COrQery7sKigdbsMpTqz35i5UJ7+h94UXLHzwNVgbZpCk7zq5zMupwuwFgRPQbkY&#10;0SG9y/tjZy1aU263Cw2q//8F8s+NTvJxpFcIah+Cjzzn5HjWyQosy8AOUv+kB9rHDVvp4j2fL1yn&#10;0JgVWttHs3+UjCPuEDnOASxSjL8jqzbtUWrSFQbz7qOXZs5ZGxiRpn4x0+lk1m87qlQZQwyJJ88W&#10;6TpbZSrbis17pSeSctN2GxSktmi7ZlbZaykdQCzSSTgViovtbTv0DVBbUvpO5XnwSvJziH7iTlhu&#10;nrUNmSPXm59P6FdoLyJzjv+sOGDsArnWGKYxKVRpzdtl9B27cNvB05VV1fiV4wQ3z/AcR8MIxFNB&#10;kqUWIRWRr2T+6eSfHp0+uVUNPM/vPny5/6SlXT8cijcsC+3CMi67CG+bOjDdhaXM8x0yA9TmDm8N&#10;5gWykVRzuLvB6issteteHATfaOjH35sHfRmstyb3mwm/qrTSEaJOk2mNU77YEKZNAhZ3HTlHOtcj&#10;iB6uw1ujlbrMZ+OM5ZU1HsHJewWOBQxBH9kr14rCYq0ybVbuiLk8MMU6RLQeSZCRGrsztkdOoDr1&#10;xQ8mAeXIGfhAVbUjrnu/xjpz284Z7V4d1Dy2r1KTExyZ0f3tIau2HCqurHGLQCgYgMBJhUFYv1ks&#10;/6TyT4nOO0vcVw2QysrK1gm2AF16gDY9vL1x7+GLPBwIWEARZh0qzQlAvmeeHKQzP5PQ90ZRhejm&#10;UPOw4w1rFyijtNyZSm36s+2yYt8aHWxI/enXMwAZ1JxtyILGGlNEhyyl3hqkSb1wpRBqGtCEOnvP&#10;PDUw0hSmS7lwtYQcHYrH43LWwGH6buUOqEaFyrRk+S6Bd5GxJz5AgpRcuF4Spk6R60ymfrNFKEPy&#10;g5w7DpwPUZuaxNgWrdzhYoRfD13onf1JcIIZ3DRYN6BHn9G1LEPX0sgoJwosWghSjs++LPwzyj83&#10;On11iddbUlZW1jTOBm/j6bYpsoiUjm8Ov1bsAkBJn9E/Jyz4lDmrQ/SmwPCMXQfPu72sh4bFgU+q&#10;y98ToPOb1TuC1UZZpEWmMz0bby6u4IFsmNzdB8+HxJiDVabGEeaWcdbikkpB5AU3DX4Om7QkxGBU&#10;6izT5m6pdnGkoqGpPZ7D50rCO2QERBgjOqUXlNQg2QL9RuRCMuHiys37Fap0GPEZ89dJHaww9aJ5&#10;8FyF3hb38oAaB54LquBkWX7/2UsffbFO1aW/behstC+nw55XUj3uk+8uF9iB0FtNDo/wvfnnkn8a&#10;dKKKpEIm6ywZYx580W7nT527RtUH2iby+L2mxt7mhRylus/bpmlNDFa5OqP7+8MqahyC4ILNhD5z&#10;i8L2fWeDVSkydfr8pTsFD7ipBAsyoIieummkTu86AtJ4/OKNYFWiQpsZpLXEvzLQ6QIGOaSjqtYe&#10;0TUjKMIk0+eEv5BTVQXcIBZEK+w8cq1FPFRgemhkyoxFP8G+V1QzW3af7PLeMKUmC7eM/GQpy3Pz&#10;l6wdMm7h/CW/2B1IByijO3v857LIrJbxGbsOnwdyQSivXK1qakiRx1jbvTlk5cYDeSVlRKVZt5eG&#10;Qrn88orrBUWCy8W72UVrf1WEW57vbN6296hAnfmUOxSa1JBpOF+C7D8HWP+J0ImipkkVpAVRYx6x&#10;olow5sx+8pnXz14pwmfUEjRMTY0zsks/uda0esvZCTNWNValNIm2vfTB4BqWxc0seT+ekuoafeeh&#10;AbrEzGELeMHnORHmYRM9Is1HEsFS6wqg5mBZXbe+/93WrNCkv5UyCeoR2pEXPTwvfmiZKNOQjmz3&#10;+giXy0Uol3QVWtFX324OUaU+1SYtNCo9OPK9ZoY0uTo5SJUSFm3rkz2jphYOGd8r/ZPGbVPbdLCV&#10;14heDi6OGP/BMIW6b/yrA1nkiwMAhSlz1j/Vundogikg0hKiM8sj3jUO/PTkxRI7BxZB0BPgirnd&#10;LM8O/fgbWWS6Qv/u+m2n8L2zpgZUlOOdKB80Ph6Xe71Op9OXr39w+adBJ/XEoLZRBaLXbhenz1kf&#10;2TkrSGUK1ZlHj59G7gAIGsdWVFSFv5gr11qXr9nrcLK5Y78IjbE8FW62DZ9XXUtThNwCw/K8bdAC&#10;uO3t3hnhYoHPWoCTEz3ltczSDfu++WE7/Ar/U2+KNAmO/2TuxpYGU3N1rzGfLJBUtUCkVhSOnS2Y&#10;ueCXGfM27tx3xQdNCO5CI+Jd/LGzxaM/Wx33yiClxqqAu63u3eGdwfNXHa6sdYq8S+TYuUv3BbXt&#10;A3o674edYIznrxbLNDnycPPXK3a6eBb+FesRO7wxPESb3Squ98DJK56NsQa1NT8VnhaWYO3ywchJ&#10;s7518fCoBBQO73a9nDhJrk1tqjXnFVQLPOgvb2c9hRUujsbHUEoguP80E6L+adAJj1ZwO6vZ6mU/&#10;7e/4xjC5Jq1V+/TM0V9u2XXK7hJQqdQ75HbXOh0RpDtt+2lch62stZuypobpshWqxNwxX7t46EVG&#10;FMQNv54M0WQ+0yHzyJmynQdPTZm3qqd1Sut2ZpnW1LZ9RkEJ43/qTRGITHgqXez5vOLSSidNjqO5&#10;RVBb+EUaLHdDmcLYEj3w30M2FBdRRxJNt+P5kirnxevFpRVOYgS8G46aF9zVw1VznjfTJqOlydXm&#10;jm+NjHploCzC/NL7wwvLatEcke2VG/c3jUqXqyzjpi3jPExRedWC7399zzy9ZRyUaPYbfcY4GGQe&#10;vhBbUGlvEW9TGNJe7/kRL+K5rlIH+55xUptY67DJC0+evw77AlWLpuZP4j+2/NOg0253HTia9755&#10;miwyUaa3BEUal649ycFWMy7iX1T95PNW1tZouw4OUKcdv1JRVuX45cC1d02fhmotSp0RemvcjJUO&#10;KEvOc6kov6U+u3F4r2fjMpokmJS6NKXKKlOnhb/Qr/0ruSfPX/E/9aYQZYVy9nAs7yT3GoBzc9St&#10;CVsJmkmsgMgB8QuJ3/nugq5iOThkUFkC66qlHnoP8EiDT4RbN3Uw4WKX03H+ctFbxonN4rJDtKYg&#10;nfHV3sMv51eSC8ULLoZ7M3FCoMYSGpN2/kq1INoRCXQ2UnDsQnFS/6krf9pNzYBjBY+w4Lt9CkOS&#10;0pC1etMhQbBXuZjR01coIo0yjSlIZYx9yVzrRMvgpEkk/wTyj4tO6CAYT9B3p8tVVlX7TurUMA2c&#10;8ZQeaeMT3hqiNCS93PtTJ+MAMABM1DTAADVltzPhL2QFa5NfS5/eunN/mc7Sol12cJv0JrCqBign&#10;69S5mz1Cba29NOH1MY11aYGatGBdmqFH/7FTlxw4fAa6lmE5mhFMZM3lpR4a3uOFonORgSXoQfPQ&#10;C9wNHiihAM8E7YNGwQWkGQqR3lM3P0fdAdQjAK4nARf8xNdFDvwC8LhPALy95LsIDodr155To8d8&#10;tXL1CYeDIUgTHfZevlbcIj5LabC0bp92/FIp/YBviUQiKi8rcC7WAV8R+Ec0b/Sc/LSut6rrGBdX&#10;Db9+zIzNgVpbsyhjkCpJpssYMGImpQ1JRoqQQGhQos1Im7/M/9HkHxedQBoUB8g+TGZ5RZWmRz+U&#10;8rQFm0qravYeOR+qS5dpkz+fv8kN79jjxWWoS0C5qtIe2XVgsNqm1KQ8E5v2ZsqUj79Yt/fE+b1n&#10;rhteGviUto9cbZzx1c9QtmNmLDL3m7No+d5jZ2+U19pBy+Di0DgNTQbiXV4vC5whZtBZKW4foEAE&#10;S8qrzl0qOHD44s9bj32/fNes+ZunfrHuoxmrxnzy/aAx84ePXzRx6vJPZqyaPmfD/MXbflyzb+uv&#10;J48ev3T5enGNA4zAxwbgZpFnBzSjATIAGfQycV+G8zgEL6ENvjtgjKt37T3aup0tUGVUGtJbxtpe&#10;6TPyyyWbKqljABdAl4NksL5uzvJqR+u4DIXO9GbqJJdHnPz5spaxWWH63hmjFocYrKFRGSfOl3Kc&#10;C5rb6WB/3Lj7RrmLgWNHk/Yb6uv9H5R/XHQyHHvyQtHMr1fXoggF19J1u1Zs2E/d3yKUqSMle3qA&#10;JvuZjpknLlyFyqSawosoggCou/cPamvSv5i7ff85hhcZBmTTwbu5+Ut3NNEntu3WN2fMPKCALLLH&#10;Lk3EJJjgMw2y0JohfID5ZUWeKyutOX7q2safj0xbuDZz1NzXUz8yvDS0ZUJWaKxNoTfKtUa5waqI&#10;MssNJmW0pWlCZouOuS065ITFZ+BLqGqZ3izTmRV6U0iUJSw+vU27fgmvj/ogfeqQKQtnfrt2+45T&#10;Fy4V2qsc8ObwXIDGA5BAk3FSS6AsUa5YViwqZafMXdvpndHKSGOwIQtmWtO178QZP+49dt3uhF5H&#10;moFP5teDZ5TR1mCVbfY3a5b8tEehz2iit85YuLr/2MUyjVnTfYCD8sqC23w667sQbZK6W+6CVdsE&#10;mjn1D2ro/3HReeBgYXicJVhl/GjOOk5gPCILBSl4GDg10D3Xi0paxgwMjE59rfcEmlpBAKWuldpa&#10;R2T3bKXW+LZ5PDwSxlUkck6YQThV4HrHjlVVwGv3cF6OEV28AI1I2OTc5J7wAInDKVTWMr/sPDto&#10;8kpVlyyZuk9wbNZ/aSwtorNaxKS3jE9p//4Q88DZE6csX/jd9k3bjx05fc3ucPlNNQ2UEwmAnwxT&#10;7uKE60UV+45dXvXTgc+/2jh64tLXbaP0r2a0iDW3iOn3TOzwoOhM2GulqudriZNmfr35+NmiWhfD&#10;CvBwSqFI0eSo95X6iTyCswKqEY3m7JWq7r3HPJOQExBhCdZlyiKTFnz7E8PaeQ7NTRw6+ZsATXLr&#10;doO+23hIGZkYGp0xaPziWl6M7JgRqre+kTqOGIlHXLphfxNt76eeS3suznLg5A0iCo8s+/1KQZVT&#10;/3JOoD63ZbTx0pUy+J+k4wQ7HADAkXWJ/cZ8/qTK2CLWum3bbigaUABUZ01NzfMd+ge0TYl/Laca&#10;1EByleCUCEINbhJFh+BmyabyHqcH1o+8E4C9pkZYt/lgxvCZca/2a5VAoAmJygzv0s829Ku5izf+&#10;uvfkpWtFpeU1ACK8HFA9HlCmWKhi6dEAE5gv9XeRsZZepW+g+6T30tg3/BaRcQo1tc784rKzl69s&#10;2Hzo49k/vmuZBloZEp0eYjC17ZTd+f0xwz5ZffrMBaKrEjuktkcuGXJHrj4v1F6+nj/tqy2t2+WE&#10;6C2HT+ZT6+KF0hom9sWcYF2vVu37telgDmrbr9+kRVW1rqsFxa3bD5JHJn8yZwXPuH7ZvveZdubG&#10;2sw2ndJ3H7jGQpOK7D+oXf8fRyf0HXQeLUykHjvSf0SDSNOh3p1rfjnWPNoWpE57zTq1psYuup2c&#10;4AY0yBK7xbxSR9tuuSEaU3hC+uWCCkEEA/AUlVWExVhDNGk93htW6+C9NDhEGIKJhJ9FC3dxs9Tn&#10;x3HC8XOXZy/a0Ct79jMdc+U6U5sXct5I/XjstJVrNx++fBmEgUDtQ50/uQ9PkCQCtpQSh8Nx+Pil&#10;xT/uzB31zQvvjWkeZ5Xr0/SvDO479ptla3fnl9bwlGeR46VeXTQKUeRYR15xydpfDok0fACdze49&#10;dlmpgSZODlRbQg3mjCFfVFfDred/2XeuSVR2qM5y4tSlw+eual/or1Sntemcse/4dSoxN5g9GoFE&#10;hKX2D9OCusC3x89eKK+sYlhc85sg0f4M/F3kfxidQABVP7nDZLCvXq24eL24pMLp5qDYWNbtHvLx&#10;krAYY4DGNm3+OuCXXFNYP8BaADsTx3++SqkzheitY2d876AxFbG6ttzcf+r6X09Xo9YARI4egDcS&#10;K+U9LprHc6Wg5LtNR15N/Tg0um+zqMyorgNMWbN+XH/wemEFUA+9KIBI1JGHT8ukaKmy6Q8J2if5&#10;THCPTl/Km/nVL699OKZtu9xgTdYznUZmjl28+eDZsqpaamu8nebSI0W0aBT/pZsFB5qZUpvbWG0M&#10;iTH2zJoElSiCC4nC8I++D9ana1/ue/zSjbYdrXJtatv4Iet/PcLBhrg9rFNgON7udOYV1+4/ee1y&#10;XqkgsBevlybmTFdqkntnT79Bfa6UTuIYkvgz8HeR/2l08tTFgfyXVrpGTZ7fXN87JMoY+2rur/vP&#10;CgzaMgyWQ/eSFQ5Qi/a2PUdviAzNNGNIfaKZO0rKndGvDfzviMxmBtOG7SckFQPViGoD3CXEcwAp&#10;7Cr9ACsPP+TNtPGtDDnNdbnPJmT1HzPr1NXiWp5zCtWcQF3fDOPEXaSb8QdEUoIRkudL7UMUX7Q+&#10;wYMEkciqLwF45b3VDtFeYndt3nvmnbRhz7fvp3zeourQd8jUhRfzqAmxQjVsC/IFxUlbPLi5Hfsu&#10;ql4cqNRb37Z8Ykd0zlqP287w3uiXBsj1ltShX5NTpbc1jc5d+csePAI8weNxlNcw/Yd/mdA9u2WM&#10;KSQmPVSfNPWL9Yt/2KXpmN0qOjeue9+JUxZBtSPBSCdh818Knb5JOcfP5vXoPUamSZEb0gMjLcEa&#10;o7pL9sW8StSawDuOX8h/vp1NpjV3fHMYg3rgacIRlIhI2oNbunZ/Y40xWJOWNWQ6bLCkTXiBY4mp&#10;we/2QDe480u46fM3dXlvSKje9kxsRs7IbzfvOVFcXSnSwD0upAE/sDuid3BuiNhCVZAmphRKHs9D&#10;FwmdPtzjFQoeFpsefTNAlxJwkQSBFy9cz1uyat+byZ+GaIyRHXPeNU9e+cv+GpYBOZFYL237wDLC&#10;leKqud9uupZfRoSEzDRz6kJJq5i0QJ3xufisoEhbE23KkrX7WXctmi/H81eKy9+zTApskxiqz5Cp&#10;zIFqs0JvU+qs71rHnrhcnldUUuu0g2RLiSR0+lL+95S/OzqpRlA4UH0C3jt5ds0vR7VdLUGRljYv&#10;Dn7TNFXXZaBClabUpr3w9oCS8lovLLEofkpz3mxyVdrQT75zcbD7NJfBSaSQr651vZE2dsbCX4or&#10;nTRoBPiKAuoZXB8/H7t4fdS077XdskM0yR3f/3jOgp8vF5SzHhdqh2gWYQ80QVruQ6UPOJLClt7g&#10;I777o6oEOgiBHkCP8D/aF6SSoYKCfwXNiOZGi4S9ZIT3H7s2YNz3mhcGNNemd313xNc/bisoq4Qq&#10;pTtgkj01aJKi2+FGuQLybueq9YcUqtSntH1CImzNYs1Tv9zAiXbECpfNyXk+SJ+mUNsUeqv2xdzs&#10;kfPh8r+eMr5ZrCVIl9Xjw7Hl5bXwPaUy8iXyf0D+3ujkWJhO6sdBmVZWsekDv1JEJodFG4Gwq2W1&#10;oPFXi3h9jwFPt0kMijTv2HcCGAKSaqvdb5k/CY3OCo1KWrF+L7Sdz8pAUHCISpqoIyEfdhx2nXPk&#10;lVXkjloUqjI9G5fzwrsjN+09w5DPTjTNn5R/EvFl89Z73sOU2Z1Tv1yv6dK/iSEjsn3fuUu3VNph&#10;x8F6CKjETKA5PV5OcA4d/61SmxFkSA3RWMZMXQU2TR1noKNuz6Bxc0JiAE2zrlt6QTlNyhbhdXk8&#10;u4/kh3fJlqstA8bMISsk/F1NeT35u6MTKEJDF3knJ76dPDIoMjk4Oq1776ll1S4qNcElsLVL1u0N&#10;0VqV2vTNu48Ah9IUTM+J8zdUnTIDwlObR6fvPn5ZqjJJD+MVZgouEY1l4qMzr6Si79hvn0kYGKxL&#10;Tun/2e7DF2tpsjg5RLjYn45/HpEy+luy4bqD19S6akqrHcvX74p+pR+siq77CGCUlhRBiFOCcNNm&#10;TSevFHR9f0gzndU0ZF61w8W4GJogIHou5xc+m5AapEmPejEnr6RK8LDQvUQpEIOb3bb7ZJA6pUl0&#10;2sHjl0iD/8/J3x+daNhgewJK6dMv14LxBGnSwjv2PXb2Er4UecZudxkHzIIRj+rWt6C0BujkaCYv&#10;+YxL1u5pphkKX9LS/zMeTAvFL/mSgDtoouBmiyq5T2dvDO+U3SrOmtj38+0Hz7LQJlCsNHVDgu9t&#10;cnuV/yMLAe6m0GeRyI6AHJHTLVTZmW/X7Ovy4TilJvGlxAmrN++rYaHvoABAXVCgTrjkv/xyoqzS&#10;IYrSACnKTRBXbtoXpDUqdcbvftzDuuzw32mkn4ZqweVdFeU14S/lPhlhnrd4C1ArpeJ/Rv7e6PTA&#10;q5F2buOlnsiB47+RhxuDdebXksYXVFaX1zisg78MVJvCO+du3nlGdDNwfnx9H15BrGacKTnT3kka&#10;e+TUVWhJxObTnShyh5Nd98ux+FcGhBpsb5umbvj1CBwb/ExjSNRBSG2Cb3Btxj+4SOAkEb0cuemU&#10;IcqawOMv6+S4L5ds0b/YP1ibYhz4+YnzBbQShZecLQbcUeR5hq6Fl+jmGZHPGjQnWJ8R90Y/mtgC&#10;VuRzxaTOKVRPcUm1qnuWQps1avJS0Cp/Cv4n5I9HJ7LuJvaCvKPVO3h3r75Tfj1+g8rXI8ApzB45&#10;8/89nyJXpce/MUT3ci4c8JYxA2Z9tcyPPIik5lAv+ON00ogLihsKEVijCbeio7CaeS1pqiy8X3gn&#10;2/qd26QbqT799/nln2Sxwu+IPxMQytjNj9Jf+kL65GSYMZ/ND1FnNjcMGzNtOcOyHurHB++RxiFQ&#10;aNQHLHJe7qW3RzV+Lsk46HNeRGFSMeISWHeiq4Jnw7YTTfQmmcYyceZyXO/k7XAz4WKidYN6QSeI&#10;0moQUWxoq5+HIn84OknJkeNHnY41DiYx87NgvVH1QubJU3mw2iIvFFY4Or89Qqm2BGlTm8alq7v2&#10;XfnzMeLnVAu/CT5KHcJQA/iRdh/0uOwM5/lo/uZn2g9qov/wo7k/FJXWAK7+G/71BMXMOvlj5/Pe&#10;Tx8fok/tnDRh465TIEsCU8lSpxVHQ3But0tkMwbOC4hMjnqlr52WhrAwUORK8S40+hvFZe3fGi7X&#10;mML0xqNnCmhMhKbREDrPXC2uqgFD8PICrSigeYZ/sPzh6ARYOJaV9l4RR3yyVKkxBahsMk3ax7NX&#10;gXyiSYPmX7hUHvPqwCCD7f+2Th40cYWLd0rbrPlj8AkaLNoxfFaYILidcCZPXip5PW1yaFTaG8Yp&#10;e4/lUQ+lyPB3rlj7lxE0YJ7W7Tur7c75K/eGd+37TIJ5+CdLy2rQlsE2oR+JB4DzLFm+t2lMpkJj&#10;Gz/txxoHS8sORMbNO0sqXB9kTgnU2oK1qRNmrEHjd4suaATcumr9vmfi0tIHfF5UbocvwPFOMAH/&#10;g/8w+ePR6aH11bDGn321PlSXiiYbajAr9Wnpo74U4KEj38R73Fv2nW1mSG7daWBwxIeLV24li1NX&#10;d4KrksPKMYIoulhhxfqDMl1ys3jT7PnrRJGBiyow4PUehiZM/osKqUGwKI6mQHOso7KaT86ZrozJ&#10;jHllECwVvEcnUwOXFEy+qsJh6JoeoLIoI5KM/b9Ytf3oiaulqzaf6PD6EKUmo7Eq6a3kUZU1LoGD&#10;ahXLq2tnfPVTM21ykCpTHpma2m8WfoFF9I2l/aHyd+Cd1P0274fNTaKT5Brba6lfhCcgk2mvmz5l&#10;XdRnDJ7vcbMsx32/6kiIro8iKr1VbN8jZ66CEPhjkIQGcKQZZYXF1SlZnzaJtnR9d+SJ88WwOERC&#10;Yfc95HeCZPlv+NcTtGcoRx4t1eNxwYp4HPCWvl93+Pn21mYJmfPmraCtlkUvlAJI0oUb5Z1TxssM&#10;qXKtOVQDfWEL1FuD9Ba5OuX9rOlVDsbD0XQw+Po5g2c3jbEFaKxhMeagqGy5JrX/8C+l6Qv/nLyT&#10;/B0CDHFwOOjLNu5rGds3LCo9pf9n5VUVmpcGylRp2m4DnE6OeoJoBJFYt5MTJ8/8MURrbaxNi325&#10;X0FhGX6CGUJkklNJF+45dK7Lh6OaxmSMnfZjtcMlbZlFiyykHgAA3YNCJafpXybQaOjNIH1kYcTB&#10;fogK0fp+gWUdpy/l9UqfrtRYrMM/v1ZSQwyJJlmLdpdz855TfXI/b6ozK7W2IJW5bUfbZ/M3Vtnh&#10;PVEXcl5RTVLGlBCtUa5LfTVl4ulLxZM+Wxuit8i0xnlLf5E2dvxj5Q9BJ5owYIei4nlx49ajYXpT&#10;qM6UOmCKHfzaI3Z8b5RSa24eY6qstHOCNEUd5khaHca5OGPWp6G6/tru/a5cK6AYWBpZAkN11TI/&#10;bNjTPDazTfv0FVv2cyAMdBYG72RqyeNyw57x5RWOIR99N2LK0n+dMPSjbxGGfYzXxaOmfFde6UQr&#10;hRGhUVBapelAEaFZl9udA6ctVkQYX+4z/vCJC1IvMnUFU5lz4oFj16d9ufKbVTuulVZB+XpEMC7x&#10;3LWSbn3GB6lMCnX6h5ZPCkrsNK+eE1L7zZCrLc31va/lVfjr+w+TPwSdorT7vwQ7z/erdgRGvJeY&#10;+ykD1ebiPDz3lvnjEG26Up+aV1AOqiTSKSsuwPaXXSerGL7azk+dtb6ilhwgWgQD3IGCezxDJn8T&#10;FGnUvzroWn4lcSsa1aB5oJKJoS4kNPdLeRUKtVmhzf7XCXJNtpze5OBNs5jc/OIKGBCOaCEPFx0s&#10;k6lB20XzdqClr9t2vJUhu3mUZfORC2R2pB0oGM7FCzXgAjRcRPWBf8Kxs6XPJaQF6cwBOnNS/xmo&#10;N0RBmPc4z1woahWb3Vhl/W7NXn99/2HyB+lO5JImhvE8D/6zeefh8mqGVlK7QR8F24gvFSpbSJTp&#10;7KV8Wh9IqxY9s7/dFqpLfPGD4YWllSzv4jmGnHRarcGW1XKJWZ+FaZOzRiwsr3a6BYb2WqNZPDRh&#10;mUaeaFYI0CkWllW3iM2SaxP/hYIuSSEFvG+eYLpaXEXTP7xunnxtr5t6KKmbHQ0dFl/08IdPFrzw&#10;3qgmsSmzv9nim9OMwqdKoMnZ+AA9wUyYvbZVnDlEZ20alTh2xnIHjcsjAoaHRSR75e7Wc9zT+vTJ&#10;M1b66/sPk4eETl+fpgRKif5I6kwqFpGWM4IFwcWDnafhtfEzl4foMpUG0479Z9yCwLDM0jX7n4m3&#10;yNSmNxI/qqSpRk4UqRSJ68Llgld7TVAabB9NX+1iOZF10PgHgZzm79CoCT1KmuUluovKqlvFZwZr&#10;LP86Qak2K9V4pTct4zLzy6qg5FieFq2jZKTeZhoGQmVAkVLliM4L14p7Wj9V6E3jpq6wO5ywOdIm&#10;ESysPUxe/5HzgnS9g/W5rWMzv1mxkxFAFGgBNYeqxP2Ct7C04pl4Y6DBOmHaSmgGqnooBlIS5GgQ&#10;FkgxSWu9/2Z5WOhEzpAmgeXswBUt70Z2eQaN9Va/A9IOgZ78Yc1uhdYaqDV+s3InymXrgTNNtanB&#10;avP7mZ/ZoV5p6ibB3MM7L+RXRr8+sFWc5bt1h2CoaNsVaugcgb2uwMjju6Ly6lYJfRW04/W/YmiZ&#10;kFFcWkXgIGVQf1hCQoybYWjaf2lZdWLGJ0pVcsbohbW1DABIdlvkqpz2KV+sVWqtSpXlx1/POsD6&#10;JTefYWlyNAgYywrjpn0XEm35/5r1WrJ2N1U1ba3CEu8n9UMjoxCR9pV4CL2hDwed0gwgJB9tlHG7&#10;mSoHs3XvyTmLNx6/WOWgiUH+gpJS7tm691STKOvTqtTJc9ZvOXC6WXRKWHS/nunTiivgb3IM66Tu&#10;IV48d6kkuvuIJu2ydpy8Qpv8S8NHkkIF3B+h8y6hYXSSjZGEhtxAmBgmG1Rek/WhcQr1fuBnacDd&#10;xbqzhy4L0aXFvdP/2MU8YM7DeUXWhWLHZV8u/yXMYJXrbGHqlAv5BbTwhmVBEFhSrzS0jEqGn+B7&#10;kP/Bf4M8HHRKHiJsiMfhch49faXdm6Pkmp5KXZYyos+C5VvIPfotre7LeeUtY81B+vTuvcbpXxos&#10;izS/ljr5Wkm5KDjJX3R7AMW9R88/362/qn3mjl1nOMEpKU0S4glg8vRaRx6hE6FhdKIGUBE+jELl&#10;ITgZ58fTVyt1pl7Zn+SV20FNRVoTw8F29+g5MrBNelyP4Rt3HK9yueysePx84dBJS0KjzXJ9klKd&#10;MX/ZBurho8Bv3nv+A9PoawXViJnwSo+gx/3t8nDQCRJIRNHDwfnp9u7oUJ01NN4MX7LzW8Pzyqt8&#10;1yDpeIWrWG3nnm8Hy56uUPWWa9K6fziupBptl0MEaLwgOYdOXdS/NFDVpd+vhy5R17Lbw3pY2A2A&#10;k/B5BzQhj9CJ0DA6fT3Q0hsODgCwxTGMi2cnf7m2iT7TOGh6hdNJC/yljaEKK+3deo4OjEhTRKcY&#10;Xh7Y5d3hrePTgiJTg7Qp0J1Dpy5xCbSHlcgLxZWVupdygtRm86A5HAvjDoeVPHzfs/5GeUiWnbrT&#10;awSRGzplfSB4usH407bDa1asvnHpOucS8kuqZn+3bdS05Zv3nIDXx/LCy0kjlbEDlSpzl3fGlVTa&#10;PayT4Rm44mDop85f1b4xuFW0Lb+gqK7SbUgeoROhYXTWE1/B4hWG+LNZq+Ta5A9yZ7gY2hqI8bi8&#10;ore0qKK3bXywxvp/nnlfEZX7VKQpNMrY4fXsbbvPwwmCGoGPAY3hsFd9s3hvE3WWUp+xdMMJwe10&#10;czxTf5bEA8rDQSdYh9vNHzlX2DQqrUmUce7CX5xw9tzuslqu//gvn2lnaxxpDNJYwqKMY6csdnHu&#10;o2euR3Qwxb3W/8yVYkZwQiHCGXSL7NmrJe3fnPB8rGXbgbNo3Cg7XyH+VXmEToQHQKfvjYPjx0//&#10;IUxrTh3wlYNxSfOQYeXcVU521ZbjPW2fqTqY27+aM+vr9aU0LQwOgACSyoGPul0wbA5OMA+ZFWqw&#10;NtH2Pn2pQOAZOFiw7774/xZ5SLwTdtftzh4zH574+1nTRQ5Knzl87kan94bLtSlKQ5ZSZ1FqLQpt&#10;hkKTuvvAeTfHnL9cfPxSES099PAsLYD05OWVdnxnaJP4fpu2nKRxIK/PB7qnTD5CJ8J9odMnPozC&#10;aXA5mUGTv1PEZk76dAXPsCxHe93xAvU31zKeKjvncFId0aYDPCdt9QT1SKTTDbfe7bqaX6Hv2E+m&#10;Nr+Z8mlJVY3IOx+K8nw46KRuc1F4O2VMkMpsHLH4RlHlLwfONI9KlGsy4PS8lTrpx/X7lvy4S9M5&#10;K1CbM27qt26Bupw40FUoTTRGN49GmdZvZhNd0g8/70ehEGu/mT0Uiq8QG5BH6ES4d3TeKlI0fnoH&#10;v5x1ljnsKQM+C41M++rbjdJGihyt9CIm6RBEprzGtXLz4UVLd2/ffeno6RvQkZduFF8vKikuryyp&#10;KC6trV677bhMnaJQp46bsQLkEzXoe9bfIg8HnayXpm7tP1IYrDLLNb2fj+33dJuk4KhcpcaifTGn&#10;hkZ6Gd4jjJy2NjAyx5g7FQoT/7xuF+tmqajcYr9xCwL1GRO+WEPTlWgwTXItpRzei/p8hE6EB0en&#10;xw7FyLm8vF3oZv7omZj+2/ec8vACL/KoIIFz17o8iZlTA1VWmcEaoE2RGywh+vSmhozmUbktooyt&#10;tP11XYbpupmejU1TGlJaRmf9uGEv1e/fLA8HnTSKAH0oePukT5aFJwbr0+VqW5tOOQMmfnW1uIIm&#10;HgtCjYt9I3VykDpj6PiFxDNptraHVghywmdfrQs1JA2e8D3tnQUlTMPoVGr+2O9BHqET4QEs+y2B&#10;t0qzGT2eq1fyO7w/9rlOptNnCmDaGXhJIlNU43w9aXKozqZUW2QRydIRDllE1dRmBBqv0lgUGrNM&#10;awlQZ4VozbHds6prqAscEIWeeWAr//DQ6aFNBstquG9+3DVs0neLlm+7cDWfYzjWxUD3VdXw075c&#10;E6JJDlKnrlh/AFimcQX8EcXtB882j8nqnT69oqaGeqWo04gK6r6y9AidCA+MTslKAZq0eTQgtf/4&#10;+TbtBr7Yc0whYhN4p8MOJ2n/8YvPJJieVhl75n4x99tN0+euGj915dCPvxs0aUnfsQszR8xLHzIn&#10;Y/DclOzPJ372496DlzmaXweOSr1OovCA85QfkldEInjcgGItGW2BEd2VvIebv2xH9Iu5H1gntW1v&#10;CopMkRkytN2shaW10iQjL+dyXssve75dv2YxaVfyy9B+BTAdcFEfSB/pzvsMfwM6qa9ZmpEjIVUU&#10;lq7fHxaVkTl0gbQloMfLcKLoWrbpWKA6Sf9SzqX8MobLFwS71wPfSAo0rA9fAgQBSgq32IEHABSo&#10;h9xXVd4uDwmdlDu0PCALgU6ZQtKQ19dN4xprUkJjrP/3+T4KbVbz6MSj5/JpASBUp+jlOOFd69QW&#10;McaDx67SFE+i4GRcYO3hJ92X8nyEToQHRicMOBWhT4WKDDQEY68ZOGFBqDZ5+oKtVCe0KQgpQdvw&#10;r0LCM7q993GVtMk4broZaBoQzekVPAy8e5o26uF5Ym/kH3n+eN1JShGvsNPk0OAVaeGpW4yWVwOh&#10;aHb4GjmBD05otTvcGQNnPxub3jw269n4zHdTP9l96DJLgwm8m8Or66Mv1oQabNO/WU9rhoBIWraK&#10;ovVFJj5C5/2Gv4F3olap3CUlh9qgw21qXcKH2Z+2TRh06kohJzhFaQegUnv164ljgg227PHzXQ5G&#10;9DK0IRrhlGUFu+CmhZqoe6cgrP75pClryqmLBTRd/0GX09wPOqUOSAlA4JliZbXdxXJeXto/oi6S&#10;yOfx0IIpxu0prmWPXbxRVIm2BkLphGKkubC8eOZ8YasOGWn9ZleR6fDwLqIp/vvvXx6hE+Fv8Ypu&#10;FxE8kRZ/eI6cLVR3sMb2yCijabXUM83x3NHT+S1jrQqdcdnq/SznktSRh2PIYAK/gug4fzV/4Nhv&#10;lFF9QnRZH1hn0trNuw0+34vcDzoJXjR+Q/rf4022TT52IQ9FQZBFcdwmkianPgoRDjkPPQ9lKXES&#10;KFmGeu4LqyrCowc828l0+UYZTAkKRLIFD77txCN0IjwsdMKKk8Lw0MlOK37a0zyq7+hPVzLSvoqw&#10;lizLLl1zSKE3Pddl6M595xwMS3NDWegcT0mlY9KMta1jbTJ1SmNDauNIq75r31rUP1Xxg8h9oBP5&#10;lTw7MgFHTl5Thvf+wDbFxZFGrY9Okfxu5I/MPW1XKIi0IYVL9DgBZjDK4Z9+01SbvWbbMSTcQxsS&#10;Ew+Fdffff//yCJ0IDwud5GPTDugOt5txcXxy1pzWMZbN+4+CeYGYeUSuupZ72zypbafM5at3AJa8&#10;yBZUVk36/DtD91ylwfiUKlWhNXd8bdS3K3fnFRfTMmbhAWv2frwiEEyeJd7s9n46a0WQ2hiqzdiw&#10;5ZAo3DFsRccF8C6imOTpwFLAVaLvREbwCNv3nHgutt+7WR87HdQlJkVI3Zww7/7b718eoRPhoVl2&#10;eN9uL8tRXSO24oqaqG5Du/UcV0vH6sEVd0KDFle5zl8sglZxONiFS7Z2fHN4sNYc2CY5SG3q+uHo&#10;H9fuqbYzAllOMDqvS3jAtcX3gU5J25PwPL999/FQXWKgyvhq7yk14MC0xwRARkOxku90uwB2tMcZ&#10;6VCAlKvs3mtKZJfB1U4GxUhC3hYJqdlbPRT3E6ReDLDimqKy8hax2fXq7F8ntExIv15a7vE4Wc7O&#10;idXSUPiDBNQILxAQoYY4+A9u7psVO+QRpilfrGUZ1BcuoPUL0KNrt5zUde0XqEql5fDh5hCDJUCV&#10;2PaFgbljlv6898ylwrIqh4POYqCT8KoEwSsNtjhB8PzQ+Gtyf+gExSSWSdOuxOGT54fFmJVq4/zv&#10;fkEjgxWgpkZasF5DIXQiT/gFrHXq/A1NdKlfLNlBZIWcPfISJXCK0Likg+8/0JgZiK7oLiipaR71&#10;r4vOVvGZ+SXVIPmoBRQ4FGi9grrHAIXHsS7aaoDWc5PSgX3vmTm9RUza1bxyhmGgR4DOqzfymkWl&#10;hkbnBmnNCk2fZlEmWXjvJvoUpdYoj04N0ZlaxdoiO6W/8HbOtAXrCspoEzyOdsWnm/3Q+Gty37rT&#10;/4Y6NN29cj+TqY26rll5ReW0STvNXwFC61BgUFKBJrXilbt4vbzlC4Pft05zMND5sEFonaSJUQSV&#10;tWyVS7Rz7AMEhuPsjKvWZT91ubBV+8R6dfavE1rGp1/ML691uipdnEtkahmmXkHdY3Cw7lKAiYwa&#10;bWcJfSSKjsOnr4ZFm20DZjsZYJ/lGJZh+XfM01toU/uOWfTrwYvXi2rPXS1dtGJPC4MlODon2GCW&#10;a2zBuv4BqvQATWqX98eUVlfRfB8OKv1eKdz98E6op5s+O/0XhTKnp+v7oxWqVMvAWVVO6EKaxw4T&#10;779aEmhaCZ28g+UGTV4aGm3deeA8zf/zulkO7hx+F89eKmz/SnqHt0Z0enP4A4T2Lw/t9PbwLm+N&#10;6PzmhMA76uxfKZg7vzu681vDO78/8cX3R3Z+8wHLs90bue265x46edl/xiFsnlvgBefEz9eFaVNX&#10;bzlK1pOsofvA8SsHj1wFKGi9I+MQ3c5Jn/8YEpkWpkpetmHftK9Wv9pntLrrgKaGjGBd6rQvVztd&#10;NFQq/kG6E69QdeXl5QVFpQWllYcOHpk4bXmgKk0Zbh75yWJaEExw813uF5+yFVjnvhPnnw7/wDb0&#10;S2mvCjoRSBBphT+QfuGG/Zl2WUG6nCCd6QFCoNbytD5JoTcqNeaA2LQ76uxfJcjp9Oxecl1iY71V&#10;GWORac31Cuoew9MaU8vowYcuFghe2rEbfIujWnSUVzrDu43qnjTKScwTP0ELuqT1IPB88JW3uNIT&#10;Fm8N0Ge8kjyUc+E7GrapFsWN+4+9mTkLDDW/wk4bsd1zv/Z9oBOEcv+RAkO37GaxFoXGirIIiEiR&#10;aUxgxHK1Sam16LsPGjRh/oHjl+wujnpuYRhALQUOzJMT2D45s8Nf6F9QWIw2B/HpYOrW94jX8+Br&#10;Zym0xnrF/Sj8jwS51hiqTTt+roDmJYPW36RzsIFfLT+kUPdZsGKnyFcL8BOIf7L0V2ALKqo6vDH4&#10;6QjTMwnmvYeu3Kpi3xuO4QqLq2nxJ7Ss81475+8DnSU1jg7vDg80pAfpbPJIk1Kd+ny7jO59JiX3&#10;++Id85SIjplKjUmmtjWJ6fta2pR9B89yPC1kkxLn3nroVDOdZdC4RSAzEDAEREgO+yN0/uOFeui8&#10;XaoYx4vvjY9/fbSDFjTAc+d96OQEcdhHS0J0SQpNetrAWRycegmUEN+NsOYMA9edkTrufd/9dbkP&#10;dO7ZdzKuW2b35PG547/4Ztnmw6fya1mPgwFDFsBMSiodoz5ZFN4BetTYLCH38LE81uEgfip6GFHs&#10;ljQi5qUh5VUsHCBfon3yCJ3/gOGu6LyJtsqF3+8N06V/tXqn1JMNdMJGek6ez2sRZQtQJbXQGw+e&#10;yRM9dH6h7y4IaSGBAZThwMLZgF31xflX5T7Q6WT5qireRa65QGMGBC3eLbI0dcqNj5zL5Sitqh06&#10;cV7v9Ikw6S6GdkAEO9l3+soz8f0mTf+eZe3IiS82JPoROv8xQ110ktyqLxC1Wief8Grf5jFW1DXs&#10;PWgnz7mWrtkaqs0M1dlGffwtddvcdhdeWdrd27t62+kubw9fumovDZ3cmzSITmmnImK9Eop46s4E&#10;llw8HWGJFNA4ENKABOBrWsiHVkLT3cVaB8sKtO0OdL7TZe/+wYiW8enXCsullc7ERXxJhzwwOuXa&#10;NJnaKNdY5BpbkNYMD0CutcjUZrnaQof6a1OVepNCbVSo6994e8D1oMvwpZRqk0yTGqRLkumSFbpU&#10;BJmavCu8+t7UeU/X+7YukgLFgDc2WaQpWGeWa9KC9UgVrseVJrCdWwFpRlDqkLA0eWRqMJKtSg3W&#10;mwNVyQpNGl2j9V8p06Ur1clBOuPT6rRgLVJFnl+wKlmpSntamxGgsSlVplCVMUxtC9UkNVMntVAn&#10;N1Un4coAvVGuTg1WpQWrraFas1JlDtbAZTQF443aJNelBenSFEiAqiHfsQ46JXiipnyvVL0cv3zz&#10;vtCojG9X7aI+RA/om3i9qOr5DlmBz/e+cKNEhJqUBDXNsNyvh873n7TI8FKOPNoSEjs45qW+znue&#10;T9EQOqGJRa+bF1w8az9+MW/N5p03Cso4jkcaWWnslPAHRgHmQY0K1EJSh7RxnEgnUBKr9B4+c0kZ&#10;kTz4kx9oUEy6wB+7JA+ITsAu0qhUG1GdQaok8lVVwFOqUjowE46ahN0UYI5WFNS797Yg16bgdoU6&#10;RaFJldYhpMtVNkWkTRlhuwVKBLyX01oFM92iQZPAg34LclWyXEXNQK5KlauT8WtgZLISrYXWMyCF&#10;gJc/yHVGICMwMiVEa0YI1VvBgoLUqQFIqpaupJRIIUDbG980iTSFRBKagyPNIRqjTJvSRPdhlO71&#10;d/Sdh0RHzosO/TFGtj02YHds4IGYoF2xgTtin94c9eTQaF2HqNda69+WRX8YpE4LUZubRvRBQclU&#10;aIF4XAqhE8+6rRzqhQZ4JximV/AUVdU+3yGzR+IEWEeW9qIn7TVx5qoxU79leYdboM1rLtwoXLxi&#10;58vvTwzTQHGkIP1No9LavT5s2KSvKx0uf3R/TRrUnYCOwHrdtEv46+lTn37e2irGZh048/i5q7Vs&#10;DedxsoKTNDe0K1l2+uNrMzQRlRini/e4B0xeGKxOOXe5xEv7FNfF5oOiE9ouRGuF5qOgMQdEGmUa&#10;i0wLrWkOVKfIVJaA8FRcFmLANQ1Vg1KXGmwwKvTGQG1KY1USAC2H4tSnBGn6AIsSEI2+GPAqNQCC&#10;qVwHJYTXWyE1OApPNykNtCkwrsG9eJUuxpVmhd6CgDeN26YFRdJzfRAPAo7VqVD5QWpLoCoNMSh0&#10;ZqXBiosDI/vLVR88aegdGN0vpHVmsLZXG12fzvreiwwt86IaVcU+5oh7oirm30qi/6Ms9rGKmMdr&#10;Yp7Aa1n0Y7WGRrXtG5W0f+Ki5v8diggZqY9rFvd+kCrxqShjoN4Sok0PUVugpwN0KbcK4c7QIDoB&#10;Cpo1MWP+FrnOsmHbUZH2naZVDZU1tVA+dkY4fq44JfOTUI0V3rMiIRPl0Ca63+tpE3YdvWKvJYXF&#10;ig8FnTTtg/RzQaG9bUdbY21qY41ZobE2M1iiu/XtP3zRtl3na2kXL4dIw2e0iI9uInRKNt7DXCyo&#10;bhlv7ZnxEYvmQqfj0aaSt8uDoRMWSmYwUu0Cl5HQQNBM5sDIVGhNCpHJoQCExkJ4alBJBOsyQnTp&#10;Cmg+UnvGIBWMrBlYCdLYGocn4XbYaLz6YIqAj9B8YBRkym+GYK0VMUB9BmvSm0X3gw6+iePUoEgo&#10;19uvTJOrUkIMUpxaE0FTYwyMTEKCkX7EE6K14TKFyvx0RFqoOjFQa43WvDbK0GJ3zJNF8Y/lxz2W&#10;F/tYWfxjZQmPVcQ1qoxtVBvfKL89hQLpNa9do8L4J4rjGpXEP1ac8CdH1BN5HR8/GP3/RqoNLWBG&#10;VL0UkSnBGhuxDi213t8LDaAT2PJ4WJHlax2CquuAnpnTJdWEOudR+wu+W//CO2OCdWhsVhiuYJ0p&#10;4Z0Rs7/fcv5GXg2Mq8cJg0qD//V11O9Kg+ik2R3S/CePuHXPqY9mre7Re2KYHubPGIJqU1uaRpm7&#10;vj9yzLQVv+45XVZRCzxCaD4GTfkAIWU+/XJNqKHvsYvXoYCls3I4qXf+N3kwdMpUac/GZb3cZ3K/&#10;UV99Mnv5nMUbv1qy5Ytvtk6duyFnxPzOvccptcm4LEgjGdM7br8VAoFLTXL0KwNRyunD5vYd81W/&#10;sQuT+37eo/c47SujfSoQAMKVeON7hT5WdRtkeHnwrRD1yhDDKwO79JoQ/kK/oOeTgiIRJ+ndFglZ&#10;cW+OjnltqL7HQATDy4Ni3hyqfmlAkDoJCjIgEi3KGqa3dHp/EmLQ9xgQ9QpiG4QrE94a2eHdYU20&#10;yWOjNRdj/600/j9LY54ojP8zYFcW36g89rHymEYl0Y8XRj9RHPvnytjHK24LpTF/KsebOIJvYcKf&#10;i+MfB4jL4v78bVyYVtcnOKJXkN4KIxOsql8Ut4cG0AnDzns5DoRPrB0wdsGzL/TPKywGv6PDFATm&#10;x02H5NAXBmvTGLN54NyVG/ZUVFUAljQaSgOjnLQrMGByr8SzIXTyHng2HlpkIbUXr+iCG3T5evmk&#10;mWtfeGdU02ij3GBrrDKF6axK7bst2/UbOGEZDWS6RQ6OvDS5pWvPUS99MInFrQRNn/Wvk917R2eg&#10;prcSykltzRw4Z8uOQxUVFcRrb4o/OklYQbx4qTA9dwp4iFyX9WR4H4UhJVhnk6mMoRFWpd7cWGNq&#10;YrC8/P7oT2Z+f/zcNdrXEZVQtxocTntpTfXKn3f2G7/A8NIghcoaAB9F0ye0bdrR01c5joMf6n+l&#10;/Z1dgijMW7opSG9G0yVFq7OO+ng5frpdUDknzudDa8JZCdSnwJ97JXEiuZYs9YHcLrXXzhV0+c+S&#10;uMdK2j1eKoHybw9nDP/VzfCSXJsRqDLJ9WDnNnB0pSatMfmUdYq6IXSSF0692CixUyfPhRpsw6Yt&#10;g3EHakW3HUyuyzuDTANm5xfXoHb8d9whqC/EQKvQCKn1q+92aRCdtK04kO/y0OQOmn5P0zVFOj+U&#10;4VzlNY4hnywNo4X3A558HnQt6z3zeJh34I1YssAdPlvYKsr80RdrkATchlwRAuqm5N7R+VRbU5sO&#10;tl/2X/StsMa9t/IG8cXmE9+u9VDVm3efjuxsaxKTERCRLPFImO+eSn1aWHTK5C9W2RlpxwqqAPAN&#10;KPW6pYkvqIuChSmqqrVbB88JiuwTGpurVCXvPHQaT8TTcZWUBjAgmve/eNX2ICQVdh9KV2eaOH01&#10;RX+b4OK8UocMmFAZg/TQyrbXUz5CuaCm61zn9dovn77R7k9l8Y8DnUXR9XH2YKEk7v+URz/eI+bF&#10;lto+T2uzg0DS1KkIIO73hU6arSulGX9fSZms7zqosraWPqAm3YLdjsaFMhGAQf8ddxPgQYJEvXzX&#10;lwYtO2qGd8FNo2NtOW9ZZdXpi3kLVmzrN/a7N1On6XoMCYmyNIa7AFSpMpoYUjfvOQ2iSr1M1P3k&#10;Ss6Z0TYm+0YZzYeVqhOs5Q4k3TM6QwzZSdkfobRAX9FQKCIpKgkfdeJEMdFetDT1yb3kx13BESlB&#10;kRYZ3B0tktpLobJ1eGN4LcVRQ7PDaEYCYqDy9t8vCepAEIBQ6scVBb6wwh73er/AyOxQQ/LarQfw&#10;RBQuLpOejv80avvjz/sbq1KojwmOuSZt5oItPlvxm7jdtawnxGCCYZWBfaqtbxk/QU7wfJSD/xpJ&#10;mPNHChOeKIt7oqTdY8UwzXdA7QFCZXSjIjhMhv/IVkf93yjoTuAyDWw7mDZKqFPUDXlFUu1KacR7&#10;9zerf22hyd578prorkJFungGTNDrZllcVk8P3SbS7T6F5c+1/4c7pCF0ugVXld35w/oDoz5dlpIz&#10;NfbFoaFwbDWJMkNKY21ikMH4TIeMbj3HJGZ/9snnazbtPMFJm+f6DmwqqrSrX8wx95tPeg7fQkeh&#10;daEe6ib63tGp1CRv2X2OTh/jRBoKkOSujU+a9OWBeodOu5Jf/nw8fJF0uS5JqTUG6lJDNDnpQ76m&#10;2bPSZUgYJYve1EkYLRsFl3JLK7nhZvKuMdOXKVU5wdreS1btRMn+lgCqLdrB+pc9p+CuAZ0KePr6&#10;tMWrAWJ/K/KLW3QJnuc6ZYWojAFw2tTWnpmzoGgInTfrySflu36qaP94Wcxjxe0alberj7MHCxUx&#10;TxTF/ef1Do9fbPefPdWvhmlT4LxTDzGgec/o9DVmmoxGWXdfuJ7X0mAdPHmFg6uiI8apOQq+scp6&#10;N94u/kxKAIUO8H97N2kInVAbazYfVYanhkUNVmjSA6NSg6KMz3bI6fbe5NGTVu0/eLGszA7tQ9uQ&#10;0QwrB7Q+7xScXsEjMAdP5oUYkr//aT8tLKauUGognOB6YHRGdM7NK4GKYt0eJ52d5a9OsjTSG4rY&#10;9wYNhNZeAwq0ppV/J3Xs021S5bpEgEZuSJVHpH75/WbGUyu6YH54mq9N+0nDk7xdz0kMBJHTU6Rf&#10;3fz6XaeDI61hhsS5i37xj8f60Y26YIDOHXvPBkdZgjVWPCgk2vzj5pPSvb8JLgY6da8OCVYZG4en&#10;BaksSf3mSF3AiIWKRXowyYXlc2raP1YW+1hRu0YV7evj7MHCjfZ/AtAd0X8piXpiU+zTLSXHMVBj&#10;gukDHG8v6gYtux+g4I145dzc25aPnovNKqgow7VeAVqT5kZ6eVJJVIKUOalqfB+kz3Sz6D534dKF&#10;i5eJItCVd5eG0Cl62KETFoRoMwPUVmkko5+664B5y3aUVFcDZ3gC6B3ccKkl1ckELwpZY+Y+327A&#10;uetFUip/V+4dndEvD0aTBIRomIo0sQ8fXhhxO+OgJSxwCKmXtc7MfGilj+f+2FgNPxoegFGm6a1Q&#10;mQ8fu8S4mfqDvdKsftKoPFpa/QaNKjl54UqYzhakTZwwHUya1nxT2mEoqAJpJc+BExdkkZkyInOW&#10;sCjzjgOXJMj9JriYc3teeG+ETJepUCUGaS2WQV/gVmlWhPT/ZjFe+mpyleFPpfGEzpKox+rh7G8P&#10;+bGPZ+rayXWpQWoYE9oX6faibhidtwuK9+ft5xV686od+7x1l0Sg1aGuaB8O8oi9UJIibTyIenJv&#10;3Xn8PdOI5+LTx88ANSc17L/nDmkInVBBq38++KZpskLXK1hrlGlT5SpLiMaq6zbAMnTujxv3FZY5&#10;pRTAC6nzgJKK6mfjMlL6zyQl32Dvwb2j8+XECcAjygP/SEjnACE0DerIuYJ9x8+KMOkCU89Agx1t&#10;2HlOoQUXTIP9ClQnNtEbK6tZ2jqg7lQZRHvyQtHPe846meo7pymgKVbUOptozIGaPoPGfQciDr1J&#10;PiMUyU10wv0P1mSgamWRac3jbCcvl9VrmZRqr+dN40dB2vRgTQrQmT3ya9wouWO/JQYYvTZzWIW+&#10;UXn7xwtjGpXGPV4PWw8l5Cf8KUb1xlOaDIUOjbZOUd87OqECS6urVC8O7j9hMQyn/1tJQIdAiWDE&#10;aKcwOJeCUOMQf/z58LtpHz8Xn/lkRJJSl5U1fAHKpF6V3S4NekVuqkQX5ym3u5f/dLRX1oyIDtkt&#10;Y7KDItPgYQTrTE2jjdYhX63fepJFdd9s93jzy64TSm32+p1HAdy7McPf5N7RmdJvJulKGkYluoJK&#10;hX8kuF3XCstbxQyITEi/UeKA94326Y9aEgD4xMUCBS18ISdAqUnr+M4IjpO25kX53Sbl1Uy7VwcG&#10;R6Zu2nnUydQfzICXB4LSkkaJkkz951IqkFFEIfEKIB3oOn0pX6myKOCwA53x1msllQC1/35JpHbl&#10;Sc6ZLlNbg/VpAZq0gRMX01oCRHFbjwEuKvoop1zfqAyKM/bxoviHj87SuEbF0Y2Muq7BOvPTqlQa&#10;RL2tqO8dnWidDFf5StLEuFdGOurqIQ8L3i/wjBO5LquoWbJ2X8Ib/ZQ641Ph5gCVtXlHc/xbg75Z&#10;sU0UaYtM/z13yF/hnQA/6Wg6x87NuB1VTtfGX0++/P6EFpr0xhHJgXhtm9zSkFhUUokyvXmXZ8L0&#10;H1t2HlBcVeuF80as7nfl3tE5afYayYwCBhKyoPlIb7Mbd5x5Um0O0WTO/fYX1u1AZfuj9gt//npx&#10;WBS4oDSxQ21MHjCLYzge3BjlcpvsOXxFpu6pjMt53zzFyTr9394UeqBbaNdjuEKX/EbyZPil5A35&#10;ulH86HRfvlFM44SoXZWxebwlv1xaFXmbQNujYeWOnC/XWKHLgc4RU5fhq3roxDVX+71fGduoCK5M&#10;7BN4rYetvz2UIua4RitiwlpoeioiiZHfXtT3jk7YRqR/5qJNoRrLkYu4/jah/ZT5Sqc4Y8FWdQeb&#10;PCJRRicZm0NV71j6Tzt9tZi6iOlwficy77/lDqmDTiolEpQ9vAR3JcvXsr7OLTgZ0hQl4vl01sLl&#10;60VLfvzlPdPU5jHpHV7NdTh5HuglmoF/7u69Pta/NtDFOdyMyHkb2geiAXT6hmfk0ki3Umdes+0Q&#10;bf3FwdMmNAAsYIiwJuu2Hg3SGeF4jp+xkuhgvU1RPPzlvNLmMcSboUFlmsxRnyxFjiRX5DdAQLbs&#10;OiGPSHpal6R+YWBxRbX/25sCrSd6uB4fToDubP/WCNBtaE0y7PiPmOhXd0FRZYge/i9yYWkRbyqv&#10;tNcjPPjIMsLIqYuVtEN5okxrmjhzpYcm5ErWTUoU3gGdpz+IrqIBycdh1kseUm/87aEkvlFtzJ9u&#10;xDwerX6L1lI+KDpFafXD+WtFrWOyRn2xEuhAU+NBMt3u01drhk5Zqnqpv9KQHhhpC44ydXx3xNcr&#10;dl0trKItslBeoPe+dbr3h06oBTgHgnvQ+O9efHfol99uraUzZwE+KFKgguqWxtUF0Hn++KWCbbuO&#10;oKJ50SVZWzG/uLxZlCVn3GJRYOAQ4xd/7HeTe0RniMF69PQltDTiMgQrciWoHARx468nFBobkDdm&#10;2nLqQK/rJuOba4VlLWItNE2OOskzZ8/f5M9nXc6xfd/p0EhLoD7x+YS+N4rrn54L1Ihe7tU+k2Xa&#10;PppuA1g4pkT26WvEBK2IlltSWt081kazjXTW1h1sNdX1FTApW9495cuVSk26UtNHobNMnbsWfjx8&#10;MSo6FCtShiLk+BM9WpTHNiqJe6I0thFCPWz97QGR5yc0Kk54YrRGL9fAjXtAdMInhofuYoUub43p&#10;YZlI6zjo1DfOxbLtXx0QDH9LC8erT0SXzKlz1p+9WH7tckFZWXVFZZXDCcrH2HkXvNh6auJ2uQs6&#10;SSXQOhDxtZQZAZHWQI1x8KTFtbUOkTxOHs8HclEn4Jr5eTdKqx0uOoUNOKM1TjzHLP9pdxN92qbd&#10;Z0UOah9geUB00nigFIJUqc3isgpLqsgWE6jwHOoIQtweXthx8GLD6LxeVNE8xgx0Is4gje37NQdI&#10;Q6Fk6255uuvQ+SZqG9DZXG+7nFfs//am4GFA59upU+W6xOc65pSWu/AgxEDK049OsYLmlWXT3E2t&#10;RdUtx+EAc6hTt9QL4/Z8s3KrQmUGQ5BrzZ8v3Ey9TMRWqAH4lScvnOrwX+WS7iwDRu/A1kMIcY1q&#10;2jW6Hv+fx6P/v2BVMnV53l7y94xOanDQlm5Pv9ELIrrlusieoNWKLMvGvT46QGV+OtIcpDGG6mg+&#10;TUBEr6YxqS0TLNrug154dfSL74x4K+Wj1T8d/X3VeQc6UUBkszx8LcOqXspSxFgaa9JCtX0mz/oJ&#10;NU98DcqYhoL4Gt7VxzrrmZiczxdsIJtOpB+sj+0/7tu2nXJKK2tJxYkclIE/9rvJX0Un3gCdrdr3&#10;rbU7iUFLKgat4BY6tx84/9fQWdnsJjoDNaZ1W0740Cm9/Cbb9p4KiTAHGZJaRKVfKyj1f3tTfOjs&#10;mT5LaUhuGZ914Vo5aQkafZB8GgmdNbV2dddcQqfGHPXaIKcTlKaOekbZwuht2H5UEWGiCc4a01ff&#10;b/0NndIFFBXDXYt/opzs7+PVxD4fvldUHNdIiGqUF/UXeO4Ruj73M5JZRyRGQzbkq+83No3KuFgE&#10;1wiWwM3ybK+cqc+2SwvTp4aojbI2aSE07zYFmk4ZlRFIUxFMjdVJgfq0t8wTaTXn70hddIKmCSCW&#10;uFwoqrK37dAfTmgTOtMzLTjaumjZRqoJqijaNhR/9T36yQymbfsu4j3BmlgH163XhO4pUzwexkuj&#10;Rmw9tNQTKXO/6xX5jHtgZMqzHfuToqLhHSSAjuXEnRLDcW/aefKvobO6aRRNCSW4680btp9GqdLd&#10;dct90/bDijZGoLN1XE7eHZZdoMbA9c78QqFPDtFbD524ytFRKERzbqHT5XRGvzpIiadoze3eHcaQ&#10;419HPdMTRX7/scvBanOgOgno/GblrygoNG00OCpCushbU1IOrgndWRj7RG1so+t/gGWHV3QNj4j5&#10;9/yYJ7TqtxRS070V7h2dqHIUOHTSwTMXQ9TZs77ZBM0vUn7EWjtbXFZzLb/0wvWSg6evbNt3eu22&#10;Y0vW7Z773ebRU75v0z47RGsOUlv1L2Q4qBnfXe5AJ+EPRcWdu1EuN/QMi8xY8tPBZ2KSG2uzn4/r&#10;u2bbHgENg4FDIlYyrrBYq77roCp7JSio5BKxtYIQ2WnQoIlLBbFW8qKIivpjv5s0iE74vzSHDXyx&#10;dad+tLJO4nhS+ohJoCUAH+u2H28Qne68kopWMelB0uRzmdq6dd85avF4NC2Holbri3fZhn1N9DTg&#10;+Wy77LvwTmhKr/BB+idAnlKTunH7aVAbmAokCg8llgBOybHtXxtNHcOR5nfSPhLYup1blBYOzubV&#10;axUh2jSl3iKLTPlx4wEvTUBBc6EMIfVgpkVnztQD00MPQGdp7L8XJDxREd0oXdcj6EF7lMiuowDc&#10;fK3LpeqQ1aP3BF5kaT9BsnA00YHDbzxKjuioKPI3blTM+WaHpmuukkbU0lsnpGeNmmt3MqgRaWMc&#10;Bnf4o5akPjqRHNQ+fPYFK/YGR1viXxtR5hQ27T7XFPRWlfR8TPaJi0U0qYf3btt/Umkwv5b8ERQI&#10;4ZBajHD6RmnzqIyFK3aT7iRs4vu/HZ2mZzv25eCt34lOt7h8w34Fsnpv6JRrbEAnIkCZg1v70IlX&#10;xLl41a8hGivQ2bp9Nm7x3X1LbkenQpX67ao9NE5G6MS9PmsDkPMv9/4oGGxEY03JnUlTAvx3+wW3&#10;IHEFhTXPJGQE661yVcq6LUd+Qyf4JtApCgWH99YD00MPQCcUZ1HCY1XRjSbrYuR/AzqlrjU4e1wv&#10;2/QQ1Yc1DtQ7beyFypc4Oc0LYdxMSSUzaMI3TeLNT8K4x+XIIpJyxywqgytBh57jMsSD3CP7ddBS&#10;j3dSRQHF8HvS+n8REJlhGjwLMKi1V89btAmMSqk167sOPHO5hOMdY6Z8H2pIzx41D5H6NC5KdsWm&#10;Q6F6286D56irjxALZeGP/K7SEDrJ3JA5xvtnOuS6XIwETR86ETWZWryd/8MWhfpe0Yn2CiYgZRPp&#10;on4hXIJXyLylm0PUVqUhtU2n3MLySt/dt6QOOjXGj79YJWUa8aDJUMeWtMMen5Q9WwneqU7LGb2A&#10;qsx/t1+IAHjFykqnvjsRAIU65ZfdZ7wehvJD2oZ22sdFJTs31QPTQw9AZ3XUY6UJNJd5dVSzesuM&#10;7sMrQpNCOZCzJ07+fLWs7YdX8ipoxJLqh9DGsOLxs6WmAbPbdsgOUqfKdKmRL1hGT1l67kop72Zh&#10;YL1kwUROOjTbp31ul/peEYTnubLKGk233KDIzC+/X0+LPWlCJ5cz/Otg2ggl+z3z1DIH0/3d8bJI&#10;y5ffbwbueWnMHQ0pZ/g8pcFWVFqBdONJvJeFVmhAGkanUmfxobNV+5zaWofvFqQQOcedEiy8sxas&#10;vy90rt927BY6ERVdQg1SmP3NBmWkJUiTGN6lb2GF/1zkW3I7OhH6jp6Lb5BF1AJP2zmj4RPz7Df2&#10;WwmdKaOmLYOxugOdeKTAuIRO742T5lam7Dx8CeikIqAGwtHESI+nasuyemB66KE0/jGX4bGyhEYF&#10;sf92LOa/AMfbS/5+dKfA0wwYco9+/Hl/E51p56GLcJ6p6jnXweOX3kqdFKqzKFXWIJ1F3a3/iI8X&#10;n75QALAAMFJ+aVoQ9fdKrZzqpe7oWn3dSTvCetznLl2XtXkPPGzboVO0yhdU1yOUlNfEvzqisc4Y&#10;FpWUlvO57JneTXXZOw6fo7oGyNyMi+Giu2VEdh8udZsjDV4BDkxDHUoNoVPq5pBcGVoFkV1ZVSOB&#10;ieqP4iezQbZ++lfrFGoboDzm02WSPpO09W9BvFFcBnQG+tCpta3bSuiUIqLG7ROe5z9f+FOwKl2m&#10;Tda8NKC0trpuJLgYipD/wPaxTG0K0pgTsz+mLFOBiqwPXvSPmTBzNS3Y1Zk+/Xo9+Ux0829Cl4Ch&#10;isKrKR/TwmJN2v7j13z8Fe4ebYpJRsFbte7remB66AG6k4lqBHTeiPvLmdj/eHCfHQmHAqKhG+HI&#10;uevI0aJl4DzS4KTbu/jHnQG61KcMtsaaPk1ijZYhX47+eOHIKQtHT/9u7KfLxn60bNzk70ZOnD99&#10;5rd2uwu4pM6puos66qMTtc64XC5OOH6hZP2vx8traYYHKpJziy7GeSGvok0HG2WGVr4an9Hbqu0s&#10;cOnbuqnaYVfoU5Iz5/qjuwdpEJ3+/k5Qz+bx2cVllUADCgTpQa1LDYZSNuWLDeAbwfr0j2avlrIH&#10;QXu6FfhrheXPtcsNVBuh0oK01mXrDtF9hBVSbbgar0DnF9+uk0WYFXpzh9dHVDjsdSNBAPsXErNn&#10;yImbWl7vMwo3Eq8m4IJykrJARhYv2Ryo6aPUZC1du4OIeN1RXDxRWgYjWgZ83lifHhyZdvr8NRFm&#10;wEsDxTTDSiIrRQs/rgemPyKUJACdj1fGNfomVnZ7sVPJ37tlv01uFJQH69ImzvqZuAqVjXDhemWo&#10;qmcgrSK0BuugQSxQIjIVKtQo10rLlzVpMq2xiTb91IVCga9FhaCc/dFJUg+dEj2H2+VhBI+L5o/T&#10;8BAxSNyEooMu3rb7fOt2xqc1pgBNRueeI2mqJa0bZqEp8opKA9XJ46et8Ud3D3Lv6MwvLoM1oBom&#10;s4xyY0EbUQoTZ6wMiTYGqJLmLv2F4xjye/H9rSC684uqWhnSUeIyVbJMZ/t+9X4po3ghaPrQCTL+&#10;9Q+bFCpzsMHc9Z1xRABvjwR6mqaxiol9ZwaoU4P05hffGyohUorCHxX1sW3cfChI3UepTt+8+7jP&#10;d8OPtwSJoX8eYcTk74IMthB12sVrhUQ6vQ4oH578ddLn16cProekPyIUSgAtjvvT0OhIGcj07SX/&#10;QOisrmVCdYnGAfNoPBHlJ7jgpY/7ZEn2kIU5wxalDpz7Qfpn8KG7vDc69pWh4R37NdGaQiLNIZEW&#10;ZYRx9caDUBCkbtx1epfq806oH3I+wVKpkaPApXVCZJDwBciVEwx0/a8nY18f2NRgHT8T6gokGC47&#10;9USePn9drsmYv3SLP7p7kL8FnRxRW37G1xuVEUlhWvPCZVt5tgrZQx5vBcHNFlRUPh9vVtAMOkuQ&#10;zvot9ScgCj8ub8nKDfuDVdYA1YdvGic5aGXzb5HQ9aJLEJgBY76RhxtlmvSObw9GYpB4ElyAFKGw&#10;vMKhYxflmqQQjeXExTwADfnzxy4JxUM+GD9r/i8BmtRQddqNonKoA8Fb40cnXS7mT86oh6Q/IuTR&#10;SGaj6zF/6aHpClJep+QfCJ0uVojsktHtwzECgZMoKXWz0BJIwI6HXYAag0LBB4YOkGNcIlvFOK4U&#10;5O07fz2/rJxm2QEM1Kvxm9zFKwL9IbWEGqFOd6pIBJ5nqWsPD+CceCTPe67k15ZW0UR4mshGKsG7&#10;Zdcxpbbfph2H/NHdgzywZUctS1acW7HpWBMDzIQtd8IP+47nbT1U/OvRa7fCjqPXlmw4+lz7QYGR&#10;yXJNikxv+2bZTtyGWCC+NEgQc2/be1oZkRKgTYx7c8LaX8/dHgnFcyR/+4HL71hn0eYOGmvUy33h&#10;cFJqILDHlCikTjh/JT8s2qyITCuqceFr/O57hE+kUsL1/Iq1h4O0qWE6Y0llLe4ldEq9cuTki3zp&#10;uLR6SPojwpX4x6E7b8T9e4Tq/Qf32W8TQPG99KmRHdNr7L6+B2pthBZpfieZbMlnpWaIcEugTtw0&#10;toI3LhhhiW7dkjroBDxR+9I6IJhIfvbire9YP8qvAFad1E+KdsAz079dfeBsoQfNQGQEahLuWhcY&#10;A+pH+GHdwVB9+pHTl/yx3YM0gE4qppsjmUBnSWk1vDzKhVSThFKJqf2y50ygLhl6URlpDtOlBmkT&#10;g7XG20JasM4YFEmWS65NhW+0aPl2atjAzs1y95XStcIaZcQ7YYZMWRtrKHhSnUjIowrWJss0qSCm&#10;Mk1aRNe+TidigJ0hdMGAUDl73NdvFDSJzUAzYFDK+Amt6DZBBeBilNj6bUfkmvRnYi3l0lFiUr8b&#10;cWYnLYUQC4e+Vw9Jf0TIj3+sKq7RhYT/aKlNgjdzq8ylgnoQdAIDAycubh1nzSuqprq5qUakCiNk&#10;SfzHF27+RS1SwAs1ZOJhdbt46qOTDkn0ggCxa3850jIhvXFk4tc/bPMIdmhjTnBXlDsiu+a0bGcZ&#10;M3lBjZO8LLAAMnFUOfz8ZXvC9OYzl/P9sd2D3CM6m8Zm3sivgKaEPsL1yAJlmEAhnjyfH6bLkWvN&#10;Qdokuc4Iznd7DPVCoM647KcDEmUhzetPhCS1TrHzW4P+33NJYdHpgepe9W68PSi1xtYdc0tKXTSy&#10;SmMQVAqIAfEVFZW0bJfTLM6K2Km6fFHfEiomKA/vtv2nlNqciE5ZFdWMVGv4j6bmdcF/Z9yX01+o&#10;h6SHHkrjGt1o/3hlwuPbYp9W6mhjktsz+GDoxIVT5q5rHmU+c7EAtrZu6T6g1EEnShP6F6r49Pn8&#10;EG3Sk5oMpLXv8NksxxKwRf7Q0Wugm421WQpNim3IPAcMv4eRSDD1y077+udQnen6HVMoGpB7QSde&#10;Q6Ns56+WeKBaqHpBPZB7r0D9g6DBfFruXLm6T4DB9nSkKUxVh+DXCzJD+sqNR3E7qTx/EvyCxjdn&#10;8cYgnbFxZCp8o3o33h6UWlPzuIxLVyoAcSI0aCkSDgG9ioqq5zrkRr7Yn9AJXeqL+pZI6MT3h09f&#10;DtFkGHr0q7LD5JH2IHSS8uDcrHD+A1U9MP0RIT/hL5Wxf55naKHUp8Ck3J7BB0MnymHZ+sOh2tS9&#10;Ry5QLf0R6KQxUbeYMfSL0JgchT5x7pJdldUM7XgniBxX4+SFz7/9Wa7pqYjKDIrofeDkVVQrrkfD&#10;geM09JNlIVpjaWn9YcAG5B7Ridedhy5QjyA0FaqQlB+ZUlEiNC6eH/fZ8lDaLdESGtX71u13Bpkh&#10;84tFPwOdPlNTRzx8NcMv+PFwa31qsIqaZQMh2GA9drLIl/hb6MSrw+Fq2yE77s2Rd0UngRPXC+4L&#10;VwpD1JZ2bw2pdsCy+9EJ0km7WriFy6+1rIekPyRENaqIaZQZFdMEdPyhoNMj7j9ejBvXbz/8x6CT&#10;So9jObfh5QGBbZOnzF3B027KHCPpGjfvBdlkeW7yzB+DNTalzrR4xS7amEOaTsGLgmnwXKU6pdbh&#10;H9S5F2kAnT5Q+gKM+/xlW2j0hUZlWIlZozS8PHmBklbnhM2/Hmv/9rAAdUPnFTXWZAwZ+7VPd4Lo&#10;+RMhCRgP+SyimJ9XNmTq0no31guBKuOuPRepHZNXTuikkgM15wR1l75de04kVntXdOJ6XrhRWNFE&#10;Y+3y4ahaF3UnS/qXFkR5GA6W4Xq3pvWR9LBDCYy7/omC+D/FG95o/HyGtHDgt/DA6LxawIPCfr/2&#10;V9rV4OGjkxb7EvNs2z69aVT2tl3HUe90brpAU99hWAkTglhQVd0q3qaIsH6+cIvU3yn5YG7+/cw5&#10;beKzHM66S0cblIZ15+0hqe+saoeTBi+R9bozmiXnjBYuV9m5idMXtW6fSRtzalIUkcnQ5b7bgXX4&#10;/k8b0hJe7u9wsG6PgwF6yO8HPaQ+B0LObbL/wOWX3h8m19HGi8HqRLS6YJVFHmEJhlcED1dtnP/D&#10;HmQZrdJ/w03R9hj8uvlTUh6+CX/UoGqGTFhTXkvHANDWN16htLzq2Xb9X00a76DJA4RO6SfyCNjK&#10;6qKXnqoHpocf4hoVxjy2ISZIobM+JW16equcqaweEJ00qijXJ8//YTdVk1QjtMcwyoLnaaKMv88C&#10;b4AXaXQMnj6+l3oxSc1IXoU/Nknq6U54sxzDuV9Lmfxkm5S1m48y0Jtulq2hPUXpsC5CIcvzrvY9&#10;hsvVGV8t2wFsCRx1iqKq3jTPUHXs52LudYcxyL2jM1SfuudoEc9UClwNNaPbBJ9If6I4aFKC59SV&#10;gpfeHylvawuNznha1QeghOr1x2OwNjWYVm0+LAhQwEAGlYUgoFRxex1VKnoYO+8eO21ZiCpFoe8b&#10;pLbKNCalHu6/MURnDYpIHTN1OYqCLHVdSXhrZM/cL8gtQCtC+bu9LrGqXY/hJVVVaMXQs6iJWrtT&#10;3W3o28aPSFf6DDv5UNSPUHX1et4L/1kfTA87FMc3csT/pY+hk0ybHK6yNL6tnBH+FnQGR6XO/XY7&#10;GXY0ObJsgsNexbEOnmfsDu5GqXPrvovfrti589C18iqX04HKpw4mqRsUz0I1/D46UUgetwBlOPXL&#10;dU2ibS+9N+5aSa1LgPPDiAicS/BAAQjrfj0Ox1ahNu0+fpk6Qnwsw82/lPhR1EvD/iB0yjXp7V4b&#10;ZUeGeYen7nRVoBPxkAKiHKIZ8pUO56cLfmoSbW0cQSP1yt+2ijUHqY1Rrwy8WuDwUAc7GiwZZkmD&#10;1sEZYqFhBt69fue5lgnJMpU5SJcapIM+NgdrCJ3JOdOpe6juXZAX3hllGraA9q4hrSgCey7RGdV1&#10;WEF5JbUdSXVwPBfz8tAPM6ZJnaaSZaeUkwIvPHgkr/0T9cD00ENpfKPT8X9poUkM1aY0pV2+6pT8&#10;A6MTqiEs1jTj600oGIEHk6H+TuSrpNIxbsaqyBesTaPRyOEepENltIgxv2eacOjkdYlQ4UH+EvDH&#10;JkkddKKKJagJl64UR3QwySJSO74zfNjHi2ctWLdm66Htu0/9tOvIgHHfhXdOD9CaYnr0LyovR7EK&#10;uAG4dvMd3hnd7vWxLqbBeR915T7QqTKF6I2vJk84d6WCrzf7xw3NA1MBrYSkoHGBfdRwHn7+8t3h&#10;HXNQED6zTjDVWAJVSWEGW/vXR+w+foVWSElRSYqzTpwoCtgjnnNB/+09clLXNVOhSQlQm2SRaSEa&#10;k1xt6vbhcFglNGb/DTele88x/SZ9DwqJJCFiKJASV0Xbdv3PXrnum7xCInCvJn2UlPs5rXOFuSLl&#10;L9AcZo/nxrZfC9s9/M0/6oXiuCf6R4cHapKbakz/V2MKeUiWHehslmCdMnsNLAppC4HlBfZ6qevN&#10;lLFo3sGGzECVhfboU6fI1CkKQ0bjiOTIrlm7D5+nNZQwwSLtneGPTZJ6uhP1CvsClcyv3Xq2WUJ2&#10;IE2lyWyi7ReiNil0lqfVSSGafiEq0/MdM7fvzXN7GRQ0ytTHO9u9Obz9m2Nd7B+iOxWwsIa0wMj0&#10;2Jf7bd51mGaZIye4nSwiUk59DQwLvoNPhAGaau3xzvpmY6jBBH1JG1nRRsNpwYZUmQrv01t2NK/f&#10;vB9tCU2c48g7oXYrqTKYELAYlDD1qwI2gvjdmt3N6MCAjMCIZKU6Wam1xL6S62DwuPpN8Y3UCWOn&#10;r3IDnfR8Wvl0pay4TftBuw6ewAcQd2hPgWVsQ74yD5mHp0BhkAYnk0UKpGDT+uKE+mB6KKE8jlQm&#10;raSLa3Q5+t/bans/qUsNVluehvf5cLwioFNslmD76PMfKaN0HJyz2s689MFgJSLUWzu8PWzI5CU/&#10;rNu/ccvRr77d9krSpCYGa7DOGt/DdKO0htZjwNLX3SOoru5EDSE55FY6UWnHLtXGvpylUCU++Xyf&#10;ZnGZcAhgIoPa9nwzefzJi1U3u6BJyDR6xO4fjtW93NfJNLSAvZ7cBzqlAP0XrLc0jbW8njqmoMRB&#10;fBPWF1HQoAAcd7z6Y/ZJlYN/JXFUkNqsVJmkGXR1YpOp+/S0TCiroA5UF+NkWerWRbEyXP0GBtin&#10;DJgT0KYPHV2gSUOE6hfSK6tdALP/ipvyetrkz79eW+1y0AgzdLkonMuraBWbue6XI9SIiDtx+OHj&#10;mT/kjFnIsIzUvHjG7eVp+xxv9co5vj2OH3oojXsMrnp+3J9qohstim35jLq3MjJZoUuXwxTc1j2C&#10;8KDoBCa50JiM6V+voRnVVCns5j0nQwwW2L0PM2dUVMIxgC8KFIsc77Bz/KJl+xSa3jJV0qLVe91e&#10;zs1Sr7k/NknqotOndWgDQjjutOtfbbVj//FL837YOXLGivGzVi1csefI6Ru0TImGScgdw/UET8KZ&#10;8FbqJ+GdbU7XH4tO8nLUpiCd9flOWVPmrHE4wKntyDHpUKSm3qQ1j/f7tfvl2lSZ2iTX1+9jD4xI&#10;DVJlRHYeMGP+mlqnC0BBiUKFwXb4778pnMCs2XpUDh8LKNcZg9SWZ2JNRaU1KAD/FTflA9u0Bd9t&#10;5dBgOReigx06fK4gVGuZ//0WyatEksg+Lftx55BPlpNTj3S7OfALtC+AuWDWyOK4P8SyF7RrVBn/&#10;p+Kox/LiH+sY83qwKgX8JEhrlQbZHwY6iYYLTeOyZn+zHjildikK075cL9fYFAbjjkMnBBdLO6hR&#10;i4Ulp6nHtQ4+OXeqXG029vuC9n2VFlf5Y5Oknu4kFinCygCgboGRypcsEc8hRtpBGs0eugpKmAr6&#10;JjQl3YmU9cqY1SImxXHvx9HcDzqBSyKO0rEssPJhetAM0PnUzh+MPHb2Kk2vRsJRIPWIoJu/cK24&#10;STS8IktQXXaFEKyzBUWZntYkhqktr344bvPO0xQPTBJXv4GJbvZqXlnT2JTGkaZg2i/Y1sSQdjW/&#10;7E509rR9vHLdfqCT5tsgMaK4afcppdY29cs1RPylDhaU27YdR6d+vYGXWDIVHqw6fhbdl4b2Lo3/&#10;Q7yi0vjHK6CV4/5jVVxoSJtEGU1UtUljmHS4wu3F8qC60+vgnaHRGV9+9zPQCT2Kupg0fRUe9Gzn&#10;3KKyCrQ/aq1kLEDn7UT5BX7L3ssKvS2++xBqutSf0RDvhPL0sG7hzMUyJydwsFsoOp5HHXsElo51&#10;46lj3kUnFJAAyrcACjpgGbRQqfqgpuZez/uA3Jfu9AHU94a27lWnBhtsodFZraLSftl3UUCLFGmp&#10;nT9qn7j5G0UVIVEgmpbgujteUDxaRJgKVhSkMT3VJrVplHnkx4udLC1z8d9+UwRCLB8WlSgzZASr&#10;EhX6DJmqz6lL+ZTvupIzavbeQ+dZN0oRhAENxrNwxVa5On3kJ9/5uplIQ7qFC2fzflj7qweEgiYC&#10;gkTzrESdL1i6lyX8IeisiH38auzjBfGN3tN0ASJp3QEd+pEKU4ByqFcsD4bO60V5wVG279bupgET&#10;1KzAfrtqZ9PYzJbxWVeuV0jzPmkaFh2wSSXj9YjMt2v3y6KMUS8OIFJOZL3O8+qjk/o7ReFD46dd&#10;eo09cLaE+q09UASITkISdQvSuCVpU4Ilki/5UXiqWxw06dtQrbWkrNwf2z1Iw+j0Odq+INEXY0Bb&#10;2rhCrrUEaI0BQBtMLS30MUZ07Xv0XAHNxqrr9CE/+aVVrdtlByESVEZMljwiGYkMiDApIhOBb7Ju&#10;tKWeUWlIDYywtIhNXrP5GM/fscsXVLOb7fzuKJk2OVhrU6qoeRw4dflOdNqdnETeJctCtcFP+mK1&#10;UmvNHP6VrxlDyLrDgaeVHVT7uB66BgXp9LivGWNL4/5UD1gPFsrj/1QV1agqWhoZinuiKu7f8tr/&#10;5w9RAUpdWpi0UYC05ZPU2usW+4Oi033geAHiXLv1MCwusgmKePFqoTL8rQBdv2Hjv6tgXDTyzHuJ&#10;FKJsOM+h03kv9hwfoM3qlfUZbD58Ubiy/tgkqWvZUVx03Cbfy/ZZiB7UKmnopIXnL5UAQjDm0MnU&#10;a0OkFggH9umvR1rZSI/yeD+asyZMl3GjoMgf3T1IA+i8hUu8D4tO/3HTgZ+2Hl2z6RBe1205smLj&#10;vp92HPtpy6Ep89bLaXqbZcJnP0Angc74o5YEGAE6n43PCpLUZFBkn0++WPvL7lOrfzn008/71m09&#10;vHbLobW/HN706/HPl2xRwGrrk7NHfFOfHlDJAIbca4kfybSJMq0tREVbKuw4dAYP9F9xd4G5Em1D&#10;54Torb0zp/u/u5vAPHkFOtMkL0Vb8pDQCe+KQrtGxe2B1EZFsX+6EfVEZ907tDZS2ivv98IDo3PV&#10;xuNNoiw7D1+UPEJihCwrTP78x2BtilKT3vHdUcfPXOd4shaiwO3Yc7xltBElI49I/GH9Pp7IJKBV&#10;p7XfgU63h+GZKXNWBkckyvXpQZFmQ5dB85fuLK2xE32n3g/oThp3c7FQ3zQ+TB9oIMrz5Q/bQrTW&#10;c5fy/NHdgzSATihOXy863rRIyCmrKIeG9tJoKpE5WihNt/I7D50DduVqi3XQLCQeyfBHLQnQmVdS&#10;2SomQ6YD3FNDtLYf1++HPRVFxsMgKng/Am0x4eYOnLgsb9MnJCq1y7ujwT79998UmAd41e+Zpyv0&#10;SUF03g+op3XDzqNuviF0oqlDlffoOSo4yvxK4kf+b+8meB6KkeW54g/blDwk3lke06ioXaO8hMfK&#10;YhpVxjS6mvBYrr6rUp0cSFvgPuBpWg0IlOXMBZubx1hPXigkY0vGA5CjHruPZixt1SGjRezAywW0&#10;eIFwKLJbDp1tHJ4dZrAMHfd1jYPmTqAUWKHOMHg9r8jrdFLnfi3j/vnXizGvD5RrkhXadJkmuWVC&#10;0tQZPxw/V3L8bNFPPx/9bO4a08DPVq/bAyUKKw9MiDy/YtMBoPPImav+6O5BGtadPnQGSbt8XS8s&#10;8/UR0GAXbsONUOaie9Pey3KpZ6RPzqdkL+pZdtjKooqW0TagU6ZOCdQNXLh8H1qTk04Zoj58cprJ&#10;2Hr2HL3QRG8K0KfEvzasvLrWf/tNIcru5Xulfy6h06QEOnUZS9buRSr8V9xN0IRQEx1eGyw3pHZ8&#10;d7z/27sJoRMGiHWUvdGi5CFtdgybXprQqCSmkTPmzwUJ/zY/OiS4be9ArblpZB/wotuLul54MHTi&#10;yqGTvm0VZ71WUAUNgo/QWYCpy+WAib1SWD526hIHUAjri8IUuauF1dou2cs2HkWF+vrtJb33+z1K&#10;UmXRXC5yzD1w+F0HT1weOnVZ84SMQLVVrs0IjbaGxpiVeluAOl1pyMoeNh9Ros2DSQGl2/afBTo3&#10;7jzmj+4epGF0+l4RCJ1FpdRlAU+QNi72MrTUjvOK7I6DF5Qa0mepg2Zy5PnWM8oeHzrlejPQKdOl&#10;LV6+nZKMx5Jiwys1coQ9xy4q1amNdWnRPQaXVdbfv/P2fZQC1GnBGmNY3IBP562hptKQMDW1TNzL&#10;gxtre+u7D/N/dzdBLGhXPFNb2SOkJP4h9SjFPlHYniZ8VMX+2/bo/3xOZfkvQ1KAjg5UDtA2NEXw&#10;wdDJCWKv9EmqLv1rnIJX2nAB3FrqdkStgG7C2NFGm9Rf5yV7y7vEotJSab0kCxceFEjSEw3pTjKN&#10;EFh/3AN1yDLM5WvlH1inBOqsQWqzXGdsEmN+rn1O2xcG6LoP6T9+HkP1i6qjM+FPXrgeHJmxYPkO&#10;SRlRtpAYX8y/Jw2j0xfwHn5fHulOWGFqCGgKxKDpjbDz4GW52hqkSssdOU+aAFqvqxLorGxusPh4&#10;p0xvW7x8F2WUfvFd4Jf9xy+GRFgCtUmGlwaXV9fvdkDBANG9Mz9SqNIlHz9NrjMNm7yCWkgD4hYQ&#10;1XNxGSAnLeNs0Ci+koH4L7glHtQYJ7gcV15uDOe6Ps4eKOS3g5/+p1LDY6cS/m977Vu3l23D4b7Q&#10;CbT4csSwrPbFvl0/GA/lBj0nAH8Ce/lyUUFJSXWtk6UpOtAK5LyQJaLipC9Ii7pZ8E04hXREIF/n&#10;eXXRicbOMKReWXLJS6qd367b1aaTOSAiVR6ZEd01fcLM5aeuVeRX1Djgcko2kRbRwSPCDaL7ekFJ&#10;E1362M+W+1JMEUrii/yu8rDQKVMbB01YRF0Hd6CzoLSKdlvQpNHm3H8bOhNzpshV6XRItZ5WvtMG&#10;8nXXENYXt1hQVt2EjkQ3h2hSXS4XnnmzOv2X+AU58fJ8bdX17k9WPqQtEV3aJ4qB0fZ/ekff7r8b&#10;PC+0Xrh3dCIveEVm8KayurZFjNk48CtJx3m8HMe4PapO6c+0S9N2zX2tz6jBE775bvX+w6cLLxeU&#10;F5TVVjtQHjw0KU0iBAVAUeLNX5lBh6Kj0989R04Vdn1vpFJveVqf0TiyZ/bILytrnUgsrD7Zf3qH&#10;yAQ6QIW+pNk2NXaHLLx36oAvEZVUAQ3mTJKHhU65xjRqyg80PH4nOsuqnonL/NvRiTIxDpyh1GQC&#10;nXKqQsubKR8xfIPGwS1eKywLpT0FzApNypUbBahMiU6gCP2X+AQJcnu42huXb3T5f5UPaayoJKFR&#10;YcKfRui1oWpjc+o1+61sGw73hU7kxYfRgqJKRWTquJmrqNcd+RG4c9fLAyNNT+uy5Pq+QYYMUN4A&#10;dTKIe1h0assYs7pz5gtvD37PNCFzxKyr14tFAjMpAV/MPqmHTklE9tL10rjXBsjoUL3M5jGm6V+t&#10;qa6t4eB/8S4AEpD0QRRAp+Ft0EGay4e2z2hfyol6ZbjENijRePVH/TvyUNCp0NigO8d9RvuWI/ij&#10;lgSpgPYCOqUl22kPjE5pKMdrG/ZFMK2pSkX9Beksnd4cWss0jE7P2asFwZrUxio6omTHgeOIhDwG&#10;8Pq6T6cEebjSE4eud/iPioeEzhux/zlf1wwMRBGZ/lQUnZ11j+He0SnBxUcG3UdPXpapzQt/3AVc&#10;IpfI5oWreb2sn3R8Z0DcK/0jOvZtrrcE05g+KssiDe6b6Wx6rTlM0+d6YRXNywYa6jKleryTnud1&#10;s3uPXwTMG2vMmm7ZP6w7QDsxCi5fVxIYruilbVuADJp7AX0MtYn/+CtwthFfhhrSy+FV0JAVaRyK&#10;9PflXtCJcBOd0uWUxLuhc/rd0ZlfVtkyBj67+RY6qTypUOsk7K+gEyXg9mSMmKvUZMhJdxrlequ2&#10;S055TYO80+M+dOpqsDolIBJZMy5bv1PiXmi8ULl1ni4liSvZ/+v1hL9UPmiPUqn0WtiOejeLY/7y&#10;bZzyee37cjWsX2JIeObtZdtwuB/diQuACULCTz8fDNanb9t/AdqN9nfFbx6O48RaB1/tcldU2y9d&#10;L957/NL3G/ZM+WrVwEkLk/pOf6nPBE33ge3fGFpeC/ywHFyphnuUiJwytQXldnn4W916DrtaWk0D&#10;oPhXz2DWEyJ8VN7frdwaHJW178hFj1hNeHXTRDf/NXeTBtB5K8ClaB6fXVhaifjBqaki8ai66Pz9&#10;Pei8BRXQnVaZ1qrUpsn16T+sPUh8/D7RiWdCe2aP/grPQuUF64wytQnRFhTX+K+4q7i5nUcuheB6&#10;lQ0ad8bX6z2Ci+BMraOu0vVw0KbOXVuvxf2l/IH7O+Ma2WP+VBLzp4p2T/yq+3Mb3QdhmhQZjfqa&#10;oajqlWoD4X50J5STF+6PIDLTvvw5VNX7yrVS6rcV6cgLRhTsHBwYAIhxC04P3D7eJXFM1Dmipk0A&#10;WY/HSXv4AcgsVW7d59X3inhUvdtTVeWYt3hlWVUtz3FELmhgtKGZRx43oEIXXimsbhKdvnjlrx63&#10;k9IOB63B7N07OksqqhGTCEz6cnDP6CyurHmuXXqQBiwFCi995fqjD4JOXO5195+wiPS0Ji1YbwpU&#10;pSnVyReulfmvuKuI3JY9Z+gQRDXuShn28VK3wJBNR0nVa7QgTG537ZbVRfH/VvqgM+jgA5XEPuGK&#10;fXydXtZKa0F7oHNaYXzURuUdM2AaCPeDTqIoKBvOzfXKnNHCkFhrh9YE5AAJfsfBs68ljcwd9eXC&#10;dTvOX8unnapR3WS/gUI43/hC9Eo6FtqXPFoyLHWeV493Sr4+jVPC5eLtzlq4PPgKZVdP5d4hYIS4&#10;igWKwzvnDJ78vYRMJARJ8V9xV7kvdMKTADqpTHDnfaCzFugMUCOqNJnOtvynwz6/5L7QSTXgdQ+a&#10;vJjQqU4NptN5TTJV8v7jl/0X3FXc4rptxygXaluQJtk8dB5tLoRskPqvK1Ln4NVF08ul2cH1YHev&#10;Ia5Raft/WxYT3FbXM1idKKOGZJbTGWKA6d3L9q7h3tGJZsZwLLJTy/Ft2mW82mcU9WiiePGVp3bS&#10;7FVylU1JPSq2MJ0t6uUhxkFzpi3c8Mu+kxeul9o5noOfTnN3ABTqxkadADH+mCWpg06qdzRrIg2e&#10;qlp2x+FLS9bsKXcwtHEf1yDKgELcyrnw56VeE19J+YQTOapR6OwG3Yb7RafPshPk7xmdRZU1rSXd&#10;6UPnqo3HyaeTfrpd/go6JW03aNJiOe1ka5SrkhWGDES4ZssB/wV3E4Dwmx93BdHM84wgbfIb5k94&#10;jrreUDJ1U0mJgQLYNSqrMhas8QF7lIpjH1+ra9xSnxYWniyLSmmstcH5QEMCcW9M8zjrlGoD4T50&#10;JxUL6lw8cPpaiMY85/udIq3dpbKCguyVPg2lFBZjClLZZPqMQLU5xGBTwuao0p6Jzoh9ZVDPzCnz&#10;lu8sq65FFHiQ017/qL470UlOOECw/0ShXNMzWJO0/dAVfMeQ7YaV5+CR0WVegWG5SyUVC9duLyyu&#10;Bnyp410azBk4em54l6yyCreHZ2iXoLqznetJA+hEmfreAJ2t2vetqHFISgdPkNBJp4EDqcLOw+ca&#10;QCcuLiyvbhlt8/nsQVrrhm3nyLjQb75L/OJDZ5Au2dAN6LzzICzUE5879uuA8BSl1hSoNSsiU0L0&#10;mV8t+dl/xd0E1Tbliw106rCGtqts//pwjmd9NVq/rYtel5s/kRpdFvNY2f0cyE6D6fGN7IZGeTF/&#10;2Rn73+H63qDXQRqrXJOOdPrWq0izun4r2L8a7h2dorQ/BCp60Q+/No2zXSxiYKUl5SbUcILmhcEt&#10;4zJ3Hj29cu0e25CZ0T1sQW0tgapMmcHyVNvkQFVKkDY71GC6eOUGeCswRQglaP0m9dHpq3pwghul&#10;9mdis5tobOu3HRJYFy/aWY9Y43SfulT69bItmSM+f633x8/GZjWLyh4xcRn4BLUXctM9y9ZsDzak&#10;bd932SPS1rTeBoeL7hGdLdvlVtY6b6ETf+m4GaBTFHYe+SvoLCirfpZ6lBAV6c6ftpzGl7+HzgBN&#10;ooTOOy07kXjb0DlBkdQ31FhLS7fkGutn81b7L7iboJJGTl4eqE5VUgeKKeqlgQzLokBItfgvuSki&#10;GL9wvk9kaRStr6gHwQZCgbRZ15V2fzmY8H/aqd+VNvZICyRQ+ibI/Vae9x7uA53IC8yK4Bo45tvn&#10;u/S3826emh8yyP28/3RTPRTkMPpM/Tni+l0XFZGpb6R8smjV3ozhX+pfyg7UWp/vlFFe6dvVmtDn&#10;i/aW1EMnqh9RA1Kcg2Xj3xgdFG6cNHfF2QtFK9bvyxz5Zdyr/ZSqJNq1Vm8O0poDVJYAtbFH70Eg&#10;tLDgNC3Dzd8oLA/RmfqPX+D2OKiHskFnv2F0+gAKdLZIyKmotlPT8ulO4sVAIvHsHQfONmjZaY7S&#10;cwk5Mh3iJJ99xU+H/fi+A52hkdbGmj5R3YfcFZ3IWkrfGUqtJVhrflqVFqozBqjNY6Z+77/gboJb&#10;MoZ8BXTiFrgm6q4Dap2MjyTUo+P4CEZ6+YPnymIa3dfBmCUxj+e3b7QxunG0+t0gDR2sFqQzISCz&#10;fwd0elGOIst62Bc/GNM9aSp1I9GyH0CRzRq3QK42v2v5mEZuaBTTmTV2kTImY8ynSwmubveEGSuD&#10;tab4N/oyLEEE0LwHdBI9p/YAz8s0fLbcAFX8IW3fGp0VqrXI1emBkemBEeZQfXozbVZ4rPWV3pO/&#10;WLhF2jGGniDNUfS81Hti9Gv9oSek3qj6Rux2aQCdVEw3pyk1i8sqKKlA2n28E96Rl9YGULP8eWeD&#10;52R6PdcKy1rF0gw6Mnla68Lvd9wVnXuOnAuNsAbpk/XdBpVV1bfsqATRLbxr/EiuNilB4/CqTUbT&#10;zxn1tf+CuwnozofWTwM0JjqeQZ0W3mlAeY0DzxWoHfuv8YngdTM1VVdeCy2nbsv76I2viXtsSpQm&#10;RJXeWJ3ZnIYJrApAUwcPHeVWpzDvPdw7OslYCu4L+ZWtYoxjPlvNCSxqQKSFGWL8m2MUmrTJs1Z6&#10;BJfA8w6O0fYY9l8a8/LNe71unmFdH1o/lqnMqf2mkjq8CU3f6y25CzqJtote1uVYueFQGC2jsbSI&#10;zg6k0zbMCPqXB/cds/CHnw6cv1xUWVXE0HbfMOB0RCKixntEMebTZa075pSU2WHx8Z0/8rvJPaKz&#10;aWzmlRvFddBJrBPPEtf+cqhhdF7JL2mmN/vQCW03d9HPd0Xn9v0nFc8bA3VJ+hfvhk6vyAvCi+8O&#10;J8uuMYJ3yiJ7B+isqf1n+X+/mzA8/3KvsU8DyjqLAuw5IYdOBQdPI0fVf41PQOcdpcUXujxVntCo&#10;9H5m0I2O1gSG25rqegaQsrQGa63UeURrCuAS3Ucf5+3hPtCJAhe8c5ZsbaLtc/BUgXT+HSyGcKmg&#10;tGVsTrAmed/xG16Rgeq6cKXg+bhseUSfkxfyRUFwCmJk55xgXfa8b1Ed/mfgDeyK771P6qKzrlwu&#10;rmjbPiNQZ33NOmHuwl83bDt04Xoh9AGhENwXKoA0ChGBejW9ZecxuT5t854rHjLu/i/vKn+Vd/pe&#10;aYfEywV0vgVIBww6Co0SgYJwrt52Sq4DBTSPmiodwlLP3/AI568Xw7AG64yg4XJN6kezNvo65OqN&#10;JW7ediJYbXpan5TQY3i1vX73GYqN9wgRCRkBET1hjxTa9EBdWrDa9k7aJ5SSui3+ltjtjoQ3xtIq&#10;uUiLQpfSLMZ2o6gG5IQ6MurfwVbnXb30wn9XJjxWVg+dcY0q4v5UHPfnsoTHy2OfKEl4vDrm8Rsd&#10;Hjsd+38G6RJuFddDDPfFOwVefCl1WMzLY3mBFBMqhRXZ7zeeDNBmRna22eE0SWfv/rz9UGBUTtsO&#10;aRVVtbgpr6IyKDqjicF6/nre7xQeSUPodLBit7dGNdWlr9hyxONx0lBzfYEGwLNoPMB/jyQ3isrA&#10;dlOz5kLV31kPt0vDutOnOH1vDp+4SDOvqAODw20wH3g8bMSGnWdlhqTG2qSJX6zieI5h6vFO4cjZ&#10;Ajr+Gi6RGs5s2oCx35E7Rcun66ivXYfOyVXGp/SpL/ecwIp36E6328GwTVQpgeo+tGMbLWhMU6os&#10;Xd8b7SsI/2V1payiSt11sFKTpNDa5NrkUIPlxJlS0g+4vt4dHr72+sWL8X+uSHjizv5O+EmF8Y+X&#10;tmtUFfdYZdxj1+L+skAT3k793n/rUm4vrocV7gOdbrai2hHeOT1n7PdE6qD8RDfDO79buSWmR25K&#10;1kSefGICzsyvN/5XW/P76VNow2yBn/vtTwGq1PavDqqurgR2/dHdIQ2hk/HYM0fNe/I545spE1na&#10;FotDZUt6BM1fAgpS5HKSWqn7AF5kLUPntjTYrhRWQUn5v72bNIzO28Pm3SdonIDcCTKLgod6q2BY&#10;jpy68fSz8J8yZiz8mfZ7qlecHve6raeVOhrGBDoDNGnJOZ/jiaR363KAS9fLlOEpaAaDxi6ldf/1&#10;xO0uKq9ShCfJtElSH40VaFOoLDGvDaVk/E75FpRUtYrPCVL3ITRrU4MN6Zt/PYsapOvr3eERmKtn&#10;8qU9ZOqhE9Asin/MEdUoP/axwrg/57X7U64h4T9VOTQUpKpfSg8l3A86mc27r4aoU1Zt3s/zTvJY&#10;oTeks6pqGL64zA6sQHnhq+sFZcvXn9i267TAcE7G0/7NIWHxue9ZP7E7pNL4HWkInaKH+WzBGpnO&#10;FqxOvJZXTvPS0TQkDUoPlcadeCihO9QjYLTt4AV5ZMqKTYfIHf19+au889abr5ftoIzTPxofBUYl&#10;huF1cfzw8d+9n/bR9eIaj+i4Y9Wbd/LsldIgu1GhSg3QGbu+O4pFKeLBdefaCYKwYMn+jm+kHz+T&#10;53LVX7mBZJ68eFWpNsloj3qjtGosCfb6uU65SAXEf11duXS9SKG1BGl6y9TmYJo4krGEDtiUWG/9&#10;VuSpObavsl2jwrg7RjJph5k/X094ojzmibUx8vfVncO01KkZrOvdJLJOcT2scO/oZHihd8701vG2&#10;vLJyNy3fJUuKCidzzktbUIJj0rlu+I4R6WwWL8/xeYVl4e3SAsLfmzRrGWB0R0v9TRpCJ7Cz7/DF&#10;Hr1HTpixorKyBl4y2gQ9krp1hFoXv+ynvX1HfD588qLDJ65KBxzgUfiZ1HtRhf35Tjnpw+bRZDFJ&#10;XSClqAR/zDelYXRC291in2Nn/IirEegpyC9KALGJNAEb7x2w01Ckbvrja0HSz+Q1G/vNeCoCkaTJ&#10;1cYgvfH5eGuti3ND/9Y9VsyLtid4HWAMNBur/swjtyBsP3AyWAO/EH5xKtCm1KXA5QyNsqA6COyU&#10;SUIxvbkJ1sOnr8sik2VqBCMNeWst0+dvgmMnobNuo3V7S3evL2/356L4fy+9OduoJI5OuyrEa8xj&#10;J6L+X2pse7nWFKK2PKmzhEVYZbq0xvo6xfWwQkPoJL+Z8ocANXnlekGLOFPfcUtYgSGcCW6amOER&#10;gFFWZFhRtDtRAygT6QheUeQYFw/vQeBvFAp7jt64dqNUpKNuf1d/NYhOYr2oYCgr2mPExTpR+LRX&#10;mFusqmG6fzigsSqlSVR2YKSxZUza8vX7UOOcwPG08SD1S/XMntW2fVZRWQU8KGRHoIFUqkV/3JI0&#10;jM7bwweZM1CtHEOH4HjqTzGuI4iRXknHuyvtjqiX+gaoLTJ1EjynEIOlqdZ8/toNZIRtcF5LPWEY&#10;ZvaSrXLinUapv+a3hJWXOZFdPBDoJPKDGrwpm3adCVMnyiMscpr7nKZUpw2c/L1H4KjK63lvbm/Z&#10;tuX5cf9eEvs4THml5k8l8f9WHdfoavs/VxgaLYuWtTZ8oAjPbKXqowCjuO3pf0RoAJ1kcySXTmqG&#10;4vKfdoXo07fvPy/wtMEa/qE+WZ4/cPxaYvbMJpE9n9GmvtJzwucLf80vq3WxoPu8SOPy9SD/u9IQ&#10;OnneReik3n8X76J+AVpkS9sMe8Z/+r1MlSqPygrRpYVok+T6nGfiLIdPXRd5MD+a7idwri1HLzfR&#10;m2Yt3IIv0HpABKTjvB4QnarO/SocrOC2A3O+kcjfE6hoWhwt9S6duHA9sM0Hyqh0hYq6AGURaYHh&#10;fdZsPYILhLoLrBoWtPi0/rNCDNZAFRJZp6fm8PFLyIJfa0q+Gv2V+M+SdXuV6kQinbTjiEmhMr5r&#10;myLtIkQN3x+1JPim6qdv86LhlTdCqOj02JW4/6iN/tMl/b+bo7srdMkhmkQlnD91elCDS9EfSmgA&#10;nTTsIqUeFB8k6h3zjMiuuaW1tagTOqOfVmAKcxfvDIvLeLJtcnCUMUD94dOapEBdZpuOmakDPy2x&#10;w3MSaHeZe5OGdSfIGD2S4x0Opzh51or3TGPtDq6iitN0yQjT217uM+7o6bw9hy+0f3OkXGd7pc84&#10;qCzOQ5NPPW6hinO+1HP8i+9PAlJE0UmuCCn5B0RnE71tzvLNdLbCHeee1xN6HFIhtYlFP+5Q0phW&#10;UpjGFhiRGqZPlxtS04cvRPpY/j7QWVLDGl7sHwRHhGhGHXSu/GkXTdCiLEv/bgrumknHhsPTSieX&#10;SGNRqKzRL+eQM4nf6vpkqC7HqgXwfkA6yxMeL43/S1F0owVRzbT6PkGRic1UaYGapABVdrCGRgFu&#10;f/ofERpApxvfUEsExeOOnS4Ii0ofOfU7RnDBrMMZAnKXb9jfXG9trDJ2fnfUJ3N+/uLb7X2yZjwX&#10;n6XQpIforJou6Zu2n6hHahqQhtBJDAnJ8Iout3viZ8uUqrQQQ/ru/WfPXChqGm1S6IyL1uxlGThd&#10;wokTV1q0y5JHZ5y9UMLT4V4syCHPV0+du65ptPnE5SrRw1LiSek9IDrlanO794Y64PZQp1HdMqsr&#10;BA0RGp+vZoSemVOUhqwgXXJwJK09koenPqnq2bbDkCOnLqKp+G+4B/lu7e7m+gwZkU46uev2hH02&#10;bwWaAk0yRGYkXEJwCxr2hFkrcYFSbwNbDVaZZSpr86heQCdLu/3UQSfr5V1LZxfQ1h2PX5MmaL6q&#10;f+3/02crIt6XR/WjnXXVllAoIVBn9QP2sd97aNArYr202QXPefhB4759rlPWpRvltAMcfekU3N6u&#10;iSPlmsx3UseW1lRCqbkFBxrjvsPHXksZ3SQ6I0hli345M7/S7o/sr0lD6KQN2WhJBv6ICW8MgwII&#10;VWdu3nnkSmFhm+icxm0yemUvhq3m2UrY0Nd6jw7S2CzDviT0EOioMV0urGkVl/ymbRSxA44V3U5f&#10;zd2Se0dnsN4Mgts7e3ZBVbXgsZMthcKBg0HNB/43TcYmeg3yJy2mLqjwWAcvkEf0kabn+DdQpXEU&#10;nUWuM0W/3P/4JTiVMMQur9cOlwjOJNlXQBawIRrJewUWFszpEtf9fKJ1p35BkakKnUkmTUi7PWEj&#10;P55LZ46IDJEqT43X7fKITryKnH3U1O9pnxLf1nloG/rM0IhXaBYPLiBe8VvAwyo/HyF0a3Re/R+v&#10;xXYOhg+Hp1CgyRzSIjtpVsd9zjZ6sNAgOsm38dAwMq96cVDP9KkustTSIZce17a9eWHRQ6J79IUB&#10;RxWgVCRVQTzTxTCffP5jcKw5KDxjxldrfdGi1HwNWor5LtKgZYdGQPqgBT2e6JeHKgymnFFfcaxg&#10;Z50xL/eHTgp/IRtukNvrvJhfpX9pkMKQ1emtXIAQOEHSpIPj3Lmj5odqE89eLEZ9OO219RJy7+hU&#10;aFKC9Val2hjbbeDQ8YvmL9+wafexg6cun7qcf+ZqwdHz13cdObdm6/6FK34eNGHB6yljw7tkymjh&#10;eR09J1clB6mNMgBUlfhcnDHRNuPzBVtWbT6858jl4xfyT17KP3ru+p5jF7buPbF41f6PZ69MzpnS&#10;/u3BCnVvmZq6SxGD7/X28MI7o75cun3Ogo3T562fvuinaQs3TF+08bOFG2cu3vxK6ie44Fa3g1yd&#10;DSfp80Vb5n675bN5dNmtMOu7n39Iene4Ifw5dba0p2adR/ydQ4PopDP/gIkvl65Xasxrfj4Kx8RL&#10;K3PdnMC8nTpcrss0D/kCjocbuJGE0EcIFYvKayNfyA3Wp6f1mwVlIv3kp0L+uO+QBtFJKIODQwvW&#10;X3hvnDIqY/eJq9TjIgjvZU1VRPVtFmV0cXxeaVWX3qOlhV3mEVO+gUNCXUf0bBY6f8+hS89E546d&#10;8T3STx2WdZNyH7pTY5FpaKluqC5H1tamUIOJpjczpDePSm8Vk9lEbw3RWFBe8kgjQOw74x+uulxb&#10;14dQpyCRARpLoNYiQzWoYW3TgrWpzWLMzaItLWMyWsZkNtOnh6jM8K+VdCpmWgBwqbPd0pd3olOu&#10;sQTrkgD3kCirTJ8sU9Oeg3ilTfO0tAmUb8SL3tAWzMlKVe+A8D4KvW9bV3+AUpfpzE/qMmTajFDa&#10;HajOI/7OoQF0im5G5L1F1RWarrmd359od8BTZ6QlwtD/4pspowI0po5vDqVthaShOF9141XaHpB9&#10;8c3RjVV9euXMgYmi/iDSf/W4Xh35K7oTHhb159EWQlNRr53fG1RTw4BUvtRzwlNts55rl8kJ7q27&#10;TwZGJirUZsOLGaW1wCbtcgOlLr1yLOvu+PqAZzta80tqqbk8KO9URKQ/2aZPgLo3SKTckBakSaLN&#10;CqNMBKCI3oGRfYI0yUG6lCB9amDbxBCtNVRnC0GtU93/FgltpaSGgbYodOmhUVmNtb3kBlOgxhak&#10;zZDrrXJ9CuIMVFNQRKYGRBBK4G430RO8gmhPbr8WvBUhQkh0RpM4Ov2tscrUWJOkUBuD8aBImjUH&#10;W0w2XboMdyk1yQGRveFayfXmxoR+MA1/CNCktni+z5O6nk3IfP/hXnnDoQF0gjpBxazdejxYZ1lE&#10;Z4lT3zPwQfATPbuOFYRFW0CRu74zqLi0EtUtQVAy727B7uK1nXMUemP/8YulW8iySzH64r6LNIhO&#10;D01CobEpd+1PW08HRiaFagfO+GbD1n2HWtOqgOx3LVM8Hq6gyq59eVh4++x9x4poAMbtkviclyMv&#10;DlRM2HH0THBU7ow5P7o9znopuXd0ytRG6EW5io4bhGoMVlMpKCItSpUlJNISrLLijYJ0nlkB30Vj&#10;ClSZpINO6sT5VERSsB6XpYQAoCqTEterrGhXCsCR7kLk+Jgup46blAB1SmOJZQYD0DcH/X3h9jgp&#10;JTojae5wc3B4b6AfCh70VIHrpQtuXR+oIp8mSGUOwcfIPqC/t0Kgztw80hwcnfmk2hqMNNyM/H8k&#10;NIBOEHKOqez62mjYsZKyCqCT2D7hjGimnWXTRswLijS16pBx5UYRvoTQXYLAc8z3a/YH6Xvj1817&#10;T/vsvcQ7Caa/Jw2i8zbBY7JHLlSqEhW6jGYxOSE6qyy8z6qN+/AAluN+PXx576HzNLTpFq4VVpw5&#10;dw0uApQ+jemIQo2r9rU+H0W/MqSwtIZ6bJFa5AUJI+zes+58FP5eoS46UU2oRrLT0qlp7Ddr9oVF&#10;G79YvFXyl2nGGC+yZCfpVEBXYUWtOWvW6s1HWDqlAeClQ2/GT1vSvc9opTY9VJ/9nnm8vcEpv7fL&#10;vaITSC8pqZzw2dLnO9rCYtKbxlnNQz6vcNDB8DwdD0knbl3LL/ts3k8RHa1dPhhT6xDdaDDStiFI&#10;zLodR5vrrSM+/oHm39GUKhrgpA6BR+j8xwu3o5NGf6i7mjYmhnV2cGL3DydE9xhoJ/fCzQKBPB0o&#10;cb2kELrGZa8Q3E4HbUsONKPiOa/I8YIn5s2hjSNoBqO+W8bBU1eBdz+q/prcKzohHg/vYmh9UkGh&#10;o7Cw2uFkBM4JHYnUl9V4MgbNaR6VKtOnBxrALay79l0kvY2WJ024cIrsB+mznu+QXVpOtyCrSD7/&#10;CJ3/kOFOdAKXHmlF71c/7A5TJX/9wx4654S64Flop9WbTqnam2d9vYW6Ht1OloODQQ47HdvicsL2&#10;q3oMCAxPedM4saDaxXPwlev09TYgfwWdSJBP8F4aAaJhApFj6IQdntbebd97JTHrs/BOuTI13IJ0&#10;UKhWsal9x87LLyqDN0WbRNDsT5rxtnnfieaxKaM/XlrLwFDADPjmLz9C5z9cqINOj5cmeYu08jy/&#10;zKl/cWi3XkMqHBxnZ3gPbdZeZXcZuuSGGPrJVEmd3h2x+ufj0LGETBor9nJE7zzb9p45diG/xsne&#10;PJL095lmXbkPdEo+ODS1mxG9hZXONZsOvJU8rlmU5ekIU6DWKDOkGV7tP+LjJRevVAF+xy4UXCqo&#10;IAyizUmdUg7RZR05L1iXuOfIJYCcoayBS4N6ipeuVrVplxGsTgvVWR4kaNNCdOkhWksTgzVIcx8b&#10;Bv0vC/AFwwy2JlpTqNaqUKWG6qz1C+reAlzGljHGQ6fzoVQENwcNwgpwLsRpX29socv84ef9Ahxf&#10;zs3RmUNijYMZOHZxq/gsmS7labWpmcGcPnjWifN5QDNHKtQ3pAzfh0GdE8qpi/Je5T4sO02LYthq&#10;u2vMJ0taRSeG6lOCVEaZ2tws2qzvmj1n6c5yWmgvwvxv3LqvSVTii+8OARMAOYF6lDqnxLPXKlu+&#10;kG0aMLu6lqZo0OZLkjCiZ+2Ww2t3nNq894HC7iOb9p7fvO/k4rU7m8f/D3fH/A+GZrHpi9b+um33&#10;iQ07Tm3YffSXvWfqF9S9hZ/3XN6690K1XdqZ3y2wvAvuzrHTea3jjMlZMyrsIGZEOlGztJ0H7f/i&#10;PnQ67/WUEQpNH5nKrFCltYpN/nLJz8UVdMqZR3CxLBl0nvY7om5wGve8N7kPdAos9R6cvlrSun16&#10;kK6/TA8tldK914i1m4/XOvBguGjgxxzLOI6fuhpmMMo0pk07jtKsOmnDeqARunLSjDUyTdriNYcE&#10;ZxkNT1N/BFKMBkrD8DTD7gECuf4wGM7C0urWsX3r1dm/TmgZn15QUklcEZSLFq0+aHnSgDNLWyQR&#10;8fK63U6gMGnIwjB9ypkrBbCHqDPqafT4dtxExTlZHs6Qa9u+C6qu6SGx2f+3ZVoTvSX+lQGrNx4h&#10;Mig4GOnkaRh1yMOZBVJPwCBZtgpOTc74Bc1jTcnZ037ZfQq4JHZMWhy6nBYO8x4v+MXoqcuCdGkv&#10;J4+scrDUoU+987RK3u4SuvWerHkxt6qWLkbukFj8QQQoBvjyDxIow6LXy+aVVLeM7Vevzv51Qsv4&#10;jBtlVTQBF7Dy8jRnoF5B3Vsgc0Zj/+QVsBJTXLxie2iUaeSnyznBgQtoxguUDnXGUIUL1Ay80I6o&#10;x+wJC2X6lCYxRrnOEkBztE0v9Rm9csthliUaR51T1GvjR9RflftAp+94QjzhRkHZ4VNXpbmeACXS&#10;JHWqo0HgseThwY1z5eVVPd8uW2kwzV2ynTDohbdPIwei27F917kWUZbe/We7nC5AVuLNbppF6hFo&#10;5s79BzrEhvrV2KKyquc6/uFTeP5hQ8uEjOulVUSUqFcE9gpQq19W9xIIRz5BDKJQVuPSvTq0x/uj&#10;nU5oZY5UKqrMzV65WsIwdHwZ1S/59lxJhTO8U98QvfnTr9dM/XJ15AvpyqjM/w5PaR5rPnzoDK6Q&#10;rDoY4kPyiu5RJHVNWaK0koXmHQI34fMfFJEphh5jahmoRjrCkEN7pvOka8dMWybXZW89eFGkGf90&#10;F50Cdu9t6g6BxwagF5XD9/8XtuwJGcWETrLGKOgHLk3q3vTUQhXxjIfnKs1DvwzV27bsPgot4PG4&#10;APsqR+GFQubZ+D4fDpx9o5TxsIxPk6blfhYQmf1Kn5GEQ7d47np+t55j5G2tpuGz/VHfpzwcdEIk&#10;hElGAcqTdKlYUulMeKufTJc87NOlLkHk6UxYDigGO84rdai7wpfqfymvguPtgosBvGEc/HHdvzxC&#10;J8LDQiesGeqQlmCIwop1+5pqe42YupQMJwyll5ZLVNZUx3XPlGtBotLDO2VMnr283O46d72gdbsM&#10;+Bu7jl5x0QG2uNxVVsNs33U5v7j+CTv3KA9Nd/pw6RPQC3AAJ+NJG/xloM4WFmM8ePo6rDusBu/m&#10;AEJcsOvI6WdiBqWPWOASnG5Cp4fz1l9rdu/yCJ0IDwudTvg9VIGOU1cLtS8Oju3Rr6iixM1Dv4i8&#10;SKYcBm/Nz/tf7jMxVG0Nie4XpLV26zn6PeNHwVrTp/PW8TzsIVQsAO7yEJoB8gfUOw8HnUgxXoFR&#10;vAKd1S5224ELb6VNUoQnhxn6NtElz1m4Bikkp1w6owN6VOD50VN+UKh7z1/2K5qZQEs3pbgeSB6h&#10;E+Gh6U7yxz0ORkjuO71ZrPXMlRqBB+UkvwEmu9buXLx0OyvCDPI/rN+v75qlUFlDtLnBmsz/bvnW&#10;9kMXXLVwpDjqekdF03wgis4f9X3Kw0QnXpGrgoKC95PHhUZbA6NyAiKT278+dNuhfIZnBN5Fi44E&#10;mkTOwMtjPS62+lXjjNaG3ItFpYJop0niDyqP0Inw0HgnmXZ+7Cffh0amjZv3M216yHsc1K8Ol8j9&#10;ybwfwvQ5K7cepkMy3K6KGmbc9JVKfR9ZlOW/2/YJiU6x9JtdWOHkhVpieAIQwfvU1gPIA6KTPB/4&#10;YNCFbhapp35Oji0sLB805uvW7bJCNVaFzqzt0W/BD9sqq5xkyD3MtLkrVm84SPj1TbgiGiOcuZAf&#10;3n1A9Cv9rl0vpi4Jt8DRCdxQwPA376N4H6ET4YHRSfOLoBtpW1iWVvqLzE+/HA2OspgGfym66gAr&#10;v7I6+uUhT0Ymt47rW1BawAsuFD082kOnrpsGLVDq0oK0aTJN6nPtbUM+WXjtRpFAPUkAyd/XsgNa&#10;QCfHMh6vQ/CwxSVVC5Zu0XUbINdnNNaZn+uUPXjSdyUVLJi1B+RDEE9cLGwWY2zTPuv8xWu49aaP&#10;D/Pg3LLzYvPo3D65M+0OGAMXjXeBUtOCykfovL/wwOgEmySvFHd4UGXckdNXW3fs3+n1sdfyKsR6&#10;Fs3tnT73p2bRqSGqjPEz16LUAQMAgBdZB8P/uHlPt/fGycPNTWIymmrSNv1yyo1oUdsgsg8kD4pO&#10;L/X3eujJ3tPnKiNeMMsN1saa3IDnP0zJ/fhaXg11BbtZ6ThP+OjiSz1HBkgTQ/fsPUwFcROd1LXG&#10;1Yyc9UOIwTRs/DJOaogCT9B8hM77DX8DOp20oMHjcbkcJRU1L74zWRaVcvLCdZ6x149F5J2sK2Pk&#10;/CYxtqbRlpOnz5HeJY+JVlEAqVUufsxny5oZMt81T3KBdfI0Zk2DAw8kD4xOss80JcTjPn2pvFm7&#10;7CBVYpd3Bx0+cYNxAZOch2YEitJxsp6vvt0RojMGalMGj5vPcTTG6vPxYcclgsAxPGsaNLNJlGXe&#10;sr1OnsoWPtMjdN5v+Bt4p2+Yha9yuXvaprSKz1y/7ahAB6mjHv1X+ITjhWqe+cD6hUyVLNeZPsz4&#10;lPZoFWHs4PsQJlimFrcdOpVfUFErCDCGtGkVjbM8kDwwOr1AnmTgOUYQ+o38evb89eXVTmhF0oke&#10;GtwiviHyl6+WPhOTLFOZO34wtqoWzBJOHF1F4AOm/Ds586VVzPsZnypVSau3neDAt1knihdR0fim&#10;NArasDxCJ8J9oJNUC0qXzBgVMYfadFUztbmj5zbR2qYv+InWsaFMaQTIBcOMGKWJdDSXrv+Er4Ij&#10;01WdcgLVac1jctZtPU48TKQ5ZwIsqRQzeUKoNbKfMLKI6gEd3gdEZz0h/CAjSBfUuw+XpPt4l4vr&#10;O/IrWWSfsKjs5zpmn75UioxKwwrUsQQI4ybSnyAKovvCteJ2rw16xpD5y4HT0qxQmiNIBADFRId1&#10;NSSP0Ilw7+hE3aC2oFyAPJ7lvKzgYJkJs9c2VVuHfryITjP3igzjQg2IAlPjkDSFQNNyP/9qTWiU&#10;NbzzgCPnquLfGRsUmdrhtUEVdigojsboH7Y8HHTCYafRU3K0Sb2THvdwbo75advJUL0xVGdq0zG7&#10;cUSfDu+OLKviaYqfG94SdUi43Qx1OogeXqAh+/wyh6pj3zbt++49cd3tcdKYL0tgJ/XZoDxCJ8J9&#10;oJPwSRM5qDtFADV0jZ++uommf5/MmQ62hhNd1Enp5qAcLlyterX3iPGffXexuHLL3vNKjSlInfr5&#10;wnUc5/xhze4gnSVMZ/t88QaWtsm84yiIv1keDjrJzkPRQR+SXQcJQdadTtbz4gfjAtUm3YtZ527U&#10;vGmaEKw1vdN72LUbVbzA1zrYS9cqXRxaJSyLQEqUFu459587Ff3ScN2Lffcfv0TmgQI1Yf9zfkce&#10;oRPhvnQnSht+Acdydpb5+MvlrQwZvTI+q+YqQBRFuEg8bb1TUm5/7f2RTWP6No5Mbd7OGqwzKXW2&#10;dm8MuVZcLQg1zlpX0sA5MlXK8+1zT17MxzMfujwkyw70kKGguYW8yHrBqAV21Kffh2hMTWJtq7cc&#10;dgvO05cKOrw9VqY2d0+aNP6LtS+8N6RFrG3BD9tp/BY+I1oq9SIRydlx4GJEl+zY7v13Hb7M8WjH&#10;LGiQ/0m/I4/QiXAf6HR7eUKhvcpeO2fJr81icz7InFZpZ90iA+bFcg7YNoF3nr1yLXvoVwlvDG0W&#10;k0sH3OtS5aq0MI3l+Q7Z5uFfrfv58MYdh1rH5yi0VlP/GY6GDwN/IHlYurOOuFn+wNkrzfWD5eqk&#10;N5LHgYIyDHfuUvHoKStlET2DaX+EZKXWJotM174w8Nxlu5tnONZO3Uw0XZ6BLT9w6HqrdhnPtcva&#10;dugiTYZ1wRbR1CsAmU7/vGP/zkfoRGgYnWjkMONSbwlYIuNxsg5OmLpwfePw3h9YxhSWV3O0v6bk&#10;NHjEGlZcuf7XartL5F0OJ5eXXzl11g9dPxjaJC5brk+XqSyh2nRlpKlpbNbzHfuGqcxh2uRF6/bD&#10;gPof9pDkD0FnfkmVtrM1OMas0KYs/unczHnrO7yZ2zTOqIjKeFqdGai2hEWltoz9IH303A17T1Y6&#10;XXCmHHaWhojAC4iMghExB86W6rtmqjsN2bzrmuCpFqQNwIncggnc0X/2CJ0IDaMTX1DpibTrEbwh&#10;VuSGT1neXJvzdtqEkioH3E/YepoFIYq1tVxK1gxlRHJKzqwKWDUP/FhQML6KEfNLqrfuPjtg3MJW&#10;cWlKXWqQOuVpjUUZPSBUm7Rqy1FA3/csMAffm79R/hB0zv9hc0h4zlPqXmFRmc2j6YjIwChbgDbt&#10;2VjTO+bJE2et3rL3TEUty4LeCC6aTU8GnWbX8zxtwAek0Vo5wb3/5IXY14e0ju+/ZMMBhma60PQC&#10;lCxgWk8eoRPhr6DTpzV5Fxzy0mqm77hFzXQZaYOn17o8PHg/OQvUew3lUFZa/kqvMSHR/RtHJr2f&#10;/vH1oho49l63i3YbdsP14VnRXct6dx64MGTCosgXbSG65Glz1vEcasf/TLx5KAD9Q9B5+NSN1tHm&#10;EH1mYJvk1gnWiK6gNVO/WfFrfkGViwEcaYiJpiLTiKU3r6h61+ELB05cLCqvoSV8REMlBcmhPbNn&#10;rhW1e7V/qCbj06/XVcHPouNiGaDR/6Sb8gidCA2jU9ICrODmz92o6J39aVikqf/oRQ6xFkVKHZu0&#10;jgbup0DwdAs1jPBB+uRmsWlB6sSu748+f70c1SKw5MNKVwgegfEKMHduRhRPnS+y2zkPT8fo+ED5&#10;D41O6MDNhw+0jO7bp/+cg+fLwbI90JEcR44TCwNDPURoqoxHmL9s07MJKQpDrlyTYeiaffhoHrn9&#10;tBMTTb+i7iROqGCYLklj5JEpg8d/TWtX8FvdgzUgj9CJ8Fd4J7Em8UZhded3hik11lnLdrnYag/7&#10;/7f3HQ5RXdvef8K7iZFebDHeBASmMIMQ7C3RJFeTWIMCAzPMAIICYot8RtGoURJLokajxl4jGqPG&#10;qGDvvYGiAtLblDOnzpnvt86Q3Pfe97377su7GDQuJzOT4ZR99v7ttX5r7bX3lpvqrTRz0uVmaU8M&#10;2Q0EoomYZobhLdM3eKkzu/TJjhqaUFZZbbO1EOiImuINNJaawuWiIRhlZhHdEI3nud2/RNoEnTAi&#10;kJaWFhpE+I/ZUyg70UrWyUlS7rzV/rr4zprUwDBD5NDcANqyLTl/xT746Xihh9LxFKKSm5ubcxZu&#10;D9bGvTdh7u2HNSIll6ALK/9osW4H3cQlghV17pVOW7/9aV4BWgNeoID+GkP3WEtFfbMgQhfS2AyZ&#10;KBo9Rx3BpNOqQT8cPa9/Z2p438ydR646nRSeROsQ4GipQKGukeFpqIScU1liJcEBL/6zpdteeyvO&#10;V5eufy/n8o0yHladCKziPKEXtLG0CTpJNSpJRv8JmhAAE/a6xclPW/B9J63RT28JiZl89MzVp812&#10;S/YqX1VykD7x2v1ymt2pVJwHnRCWYZZvPhbYy/z2+1kHj11kXaxLkNyS7OQodAw3CSqjrr4lenhm&#10;eP/sP88rpF9WaL+snv2z3+o7RT04u7y6STFLykItbkkAfRLwITU5WxZ9vev1tzOjR+UVXbrrVqZh&#10;/L1uXcK2/ed1Q7IGjcqbsWD3xj3HTl8orWtwOjmX1SksWF7YSZsYrDWG9TUfP3uHVl9wUbYu9EJr&#10;o7aZtJXuxLvnySGeHz0iizwnSkvWFnbWGzqGZ3TRp207WOyCgZHFkxdLvEIN3hrT1gOn4DvifE/1&#10;tb7LQnNT8/U7daH9M7tETypY97OVcQqiTSLjIhOl4ji0i90lWxn2z/NqYtlmjmvh+Eans97ugL9C&#10;a3AAmZ6djGVOEO0Vtba41OUdIxM/iFvS2OJk+RbSjr8KqvfE+dtvRif7abI7RBgDdfE+mmTfMMMb&#10;OuOI+Dnzlm396eSthWuPBUYm/iVkYkhv45ptx5xwWuFd/XfDy/97aRN0eh4b7NPzpfVXRdCvv/7+&#10;cNeolFdDE/1U8cu/K4QlsVsbmh3iBxNm+KiSO0UaLl5/wJGKJSGerph48Hm3i4XuLa20jTEveSPK&#10;NGzC7DvlDeRD0XgozSQAOinRFYr0z/eiAWFR5nnq56gSkVaR4aHnfjh+K7y/qavGtPDrQoaFH8pS&#10;6EgZHIYSgaCBHCw/LmVBQFRKQLQlSJ3spTL6ak20BKk6JUBt8ouIe7NPWrDO5KMx/luooVt0St7i&#10;zQC+SO5p20oborP1CwiK2DrND1WxufB89xiTny7TO+yTr9b+yALBRAGEJiuTNefbYJ15wqQv7U4e&#10;Zhr9U3EzSTNCB5B/D04gUAO02GyrNv3SPWaSemjumu3HYcBoPhb0AdUZJ7nRCJwy4E/3b/3ygr5Q&#10;r3AJKYJOCx/QKB2trAY2LnDllY1ZczZ10qf3/nDWsYv38CdeZnk37UHgltCdld6snIymabCJs77Y&#10;6qf6xEeV3vOdrBVbTswr2DzesjS0T1Yn3aQAjdkrwkBrh6vQcImpucuVfQt+/yzFf1LaBJ3/XpTo&#10;OvAFCiT8cvZusC7ZPzKlS7Rp8er9Doa0I+rGox2b7M55BdtvlVYzPN/YzNx/WHXi7I3jZ++WVzWh&#10;twu0Qh8t8EBJJDQ9UD57u/zduNnddKaPzIuu3CkXWFyOoVUXlQGRX1nrv9KFbIdCFQhs4nmhODnB&#10;5Qa9sdntjgPFJapBOW/EmtLyvm5kWJoqRLPQYOwVt4dE+V/KxIWrTnF4ByvOWboLZs07MqX/yJx7&#10;j2rhe9Yz7KU7D7/ZdChl6jcDPprzZt/J70+cU1XPKpX7fPLOfy9kQ2TQIOHR45ou+onBfWcFaRJW&#10;rvsRv7I8PSQEh5EFF2lFBvTs6fO+6dE7xT88wU+X+kqYIUgTt27raaeAenWAt3IskAm9AWLqtDLC&#10;ktVHXlUZgvUJS9b+yNBat8A2OD+UisdffdHRSfqTmD5hVJRa2KZmqysh9cug6DTt8GmHT5UAeS6J&#10;ll9jaOFMwJT2brlfbtvz85WCNT/uPXS1tLxGcaR43mmD/SlYuc9fndwh1KQbPu16ySPZ1Ux6mSpT&#10;4GT2UZWt2UEBE1QtYN5aiDaTttedbjBz2GiRZbiN+y6/2de0ed8Zmt8mgcFT+iakFaP4z+WGWV/0&#10;zU9eKotPeEL40Glv9J/io072VifP/XIXSzmxqGtPhIQ2KKIRT8l+r6zyI/NiLx3c+Rn7C8870Eo4&#10;jHZ0Rdu94EKhEegwGVXM19ls8xZuDumX0y0mY/6KvTX1T108Q6PrkuygfFqaCfykyp40+Yvwgamg&#10;lT5qs09EcvigjFWbDrc4UJscJXtyrjXbjnfWmzqGmWOG5V64VgEaS/O9CNekd2mKJm7H01Sk1kK0&#10;mbQ5Oim8CbAQ7RQEUbh2q1QJqcFM07N6oAlLjC9KJjZUXtNTqsGCX05fr2twlJfX5X+5JyDK3Fmf&#10;dujkDbIndBwpRVqSB866izaOtTPCpp1F0X+b6tXLFD/pqwvXyugmIi9Kv399kedCiO3IUlOzc+sP&#10;Z/p/PMtPmzg+fWnx+fsKvQEJEnjaLZ32E3IJjrtlVbEjZ/hqTK+FGUIGZIcPm+arNfipjF10yUu+&#10;LaQtLGnfFhfLcut3nugaY3wtwqAZlnv83H1RdLvQeqhP4lW0MDBPrfd8+uz/vKASKTJHkV2nG3qQ&#10;dhEGnpXRIEGW3IIoi06RH528wEeVMiJpseBiPHMOyJdyQYHayXWi6BMAztkc/PzF63rETvLTm+Ny&#10;1t69V4MuThyA7uCZ+a+sfw5fQNHXrYVo30JGBXYbNUSeH9xCoIhwhIcCmBw27kjxw94f5flrjerh&#10;ufuPnHPSHF0YYqUPK6E9ouGyq7apVve3XFghzWDLhp1nGLvIOtmjJ6+F9UkPVMHvMS0F3cJJOI1s&#10;mrRl99Hu0aZXVem+2riDRdcUhkZ/9JTq2cgfjE6CGPApy1UNNIhOq5sQ83TC/QSKRDf0rMwLzKZ9&#10;xT5qY8SgbKsDTicaB9QTRghkFb1ZaQxlpgiNw0muB5WNGTM3+IUnBr+dZJi54lZZNcVTJcbNA5Ru&#10;jsehFI1mcfnnQQBOOIN4PDjYAJvMUi6hKDTDnfmx+EbU6OkBuqQeMeY1m48pe0xTR1cUKtBEgit4&#10;TNOaraf81JbXow2X7jyC76gkzvKw5fcrWvTvZQfozK/rE+ubaAzZg2bOJa/dVuzXc2xAqGHvj5fp&#10;cgT6PxM6XWTiadfsseb8DxLnHTlzi4MVQWPwFGcSXbyb9Cez/PtCL40hpE9Ws52SEFC5pY+adu47&#10;1cQIguAUoVCBTNhwahLatwQ/XrtTasz9tktU5lt9p41PXXGo+KaNdUjQ0PBqZdyEKG9rIdq3KPVA&#10;Pg9NTkPFSExNk23lxmNDxiwM0k7SDZ6+eF1hWV0VyCGtCKtQc3R5N+UZEp3C6RAY67dHTvtLiCF3&#10;wXZaHUNgcEGaywAn3i3sL77uH5kUrJ/89Xc/iwRLGf0eVcSJru93HNp16KKTp+wmBbV/JnRSqJ1y&#10;B+XhEz/zViW/1Tu5usGqRDbJFaXMQt7V2ML0HTUbf418N9fuhIaVrU5+ZNzsgLCJhqkrr5WU89Tf&#10;cQrqDu0IvNoFjiOmJUnnbtw2z/oqcsi0oAjT+wlf/HDofNnTZh61DCXU9kMd/xrBA4twQwQHK1y9&#10;+2TR6sPqQTmdNWkx7+UsWLOttqYaCAQmOZaRZQdoO80tJ2qETk4VQtiU5YaG5gBdQqAubcGKQnR/&#10;CiZRWMPzITs515DxeT7aTP1gs50FTwU+iSopC8aieRwSzcyk4Y5nXGV/NO9EX1RSOsalLfXSpHWL&#10;TamoaZElB8s5UGuiy4kuu3pDoY8mK1CblvnZNpouJ0o2hkubtdpbleGtTn8z2rx6/Q+NNgY1qLAC&#10;soKchN7uoPpn3BLvbmDlvJW7QwdO8ldl9YixpM/66kbJw9/iWX8XAMHzan0jIdNKP3rkt7+TtP72&#10;X8tvx7Qe73n9ej5d7dfvrRdtPYL+0afyI/qv3Wk7eOLsexNnB9AGiql9Rs/cW3ydRd3xYDI4DvqS&#10;phDyFA6WnYL0uKruXslDxcjDY4fITytr/DXpAerMkRNncDDoMFkU+KRdlqEDZE6Yv3yfj9bSRT3m&#10;ftlTnADWRLEqWVlYANVKs9JdtHMKlezZyR9t2WGDUL8udtn6A95qs39E3JETN6hTUwQO7o6wZVdR&#10;Z43Bt1d63w9n1zUx4JdOGqyDXylevP102MS5vqrkV8MSYz6Ytn3/GShhUeTobJyvLGqnjNmRnYIy&#10;rq+3HT53L37Kl917mQNVhr4j8qbO2Xj5djWRXVq/yYkTQXPRlnjx5Kyh3WD9CSVwLtBaiqL5u6D8&#10;nvf/SlAMzxfP8bgeDeMoF6FESY+6p/vJHM3yUe6s3J3jrHB8Gh3CD4evxact1Q7JCdaaevZLz/tq&#10;x5W75TAgrXOwcAEa5iCTS3bcJbY4eEPW4pC+k3v0mnjnfjXwK8psixX+D9N3zJwg3aQgVeL10gc4&#10;WBHc2Q2uIHH81v3FvmqDb8jEq3cee8rcHuSP94oU48JW1rT0H/lpl8gM9ZDJG/aeefCk+v7jhiXr&#10;9r3Rx+JP+7Em7DxyEV2eZckHF4Ekah9ndZN18TcHA2PTvbTGQJ1hjGXx8QsPQZBoDzKKWFG7KRCh&#10;tHtgFJ/AwbV7FV+tP/pB/PxOMamdo8wDR+flFew4cPRS+dNGylMkdCtxBHKT6SqEAXKoiA4QX/gV&#10;oij/b/j7/4rnGM/BEEIkikWcBZfAhXBl6g/wdYguw3qC6gmukpLKb3ceM89cox82LUhn6ton3ZC9&#10;ctO+0+WwKmS5FcaMK8GfxBWAYopkwpzzoKTVteybMWkdVUldYjLeGZv3sLKBbAeewyVv2nfKO8zi&#10;18uYNWcLWRil0yr83u1wsrmL13tHWbrokmpqbZ7Ctwf5oy07KhfNp2zjUHSxtHuswb9X6qs9E7ro&#10;kt+KTgnUJb8SZu7RKzvv8z2ckhEGDn/zQbWNgUmCogM6aGD5SYVt2NiZvlqzt8bc/W3jzRv3lcYn&#10;7Yt3j5ZQ1BS1K7644T7A/LvkkvLq+V9tHzbu89ej0n21puBo4wfGz5d///Opy2U19U0OqGKwVxHO&#10;PeOmKSU0Rq28/p6B5XmKf1ZcHJ3uEmglH+h4F54CuJJarMyD8rrDp27N/nJ31IjpHTXxXXtlhPWb&#10;Os60ZP2OQzagjrQcLIbyhQS1hkdAdYg8B/8GVJOlVYPQA2Vx8Nh8L23Cq+HxvtqkMebFDoYeAY9d&#10;19DSb+SsDqoJXSMzClbvbrHTgmoib4OBml/wQ6DK6K9Lm7pgg/R7V+RqC/mjvSK0PxQHalvgeRf/&#10;pNY2cuLsIHW8V1iKvz7z1Z7ju0cnzFm8FRqF9I7EP2rgIwZaRiTMr2iUWSd0jsQ6rTLLLFt3CArD&#10;X5ucPnMddAlPc1yoIcmHJQVHOhpY5WQ7PFsy0vS/FPrEwSBqlY32fb/ciktfHhA6xj8sPkBl6qQd&#10;3/fDXNPUFd9uP3X9ga2Fc7OUZ0Ful4J1Upn/I3QqhaAyoWQO0V1nk4uuVuav2DvG9Hl4/5QgdWIn&#10;cMpwQ8/eqVPzd166U9bs5JRVqqgrKfqWzhbdHMgfflVinwCX+6fTj9ZuPQTnRRm/dVlt1uz8DYHa&#10;FO+eE2BMgiMtxtzVVhyrGIL7FVUhsRafcEOw3thv9Kxvth47eq4s+7ONsCFBkalDPs61OSma0Vri&#10;diB/OO8kVaYQcLwrY2aifOFKyaZdx778bv/Og6fvUyY8QMZIEsPz9rNXy8IHTPZVpXWPNS9Zu7vJ&#10;anOJgoOT9e9OeU1tVg+1PHlqV6gb2gLtQXAg44yb4B8Iq4sXOZaMN5QnjCn9BaoFNAC2Eq0rNNsc&#10;V+483rKvKHvuriFj5/Z4O7WTPs1PY3kzdop++KfvxC+Ky16Vnb9t4YoD67cX/fjLlXPXSsse1VZW&#10;NdfUWesabA1NjoYme129rbrG+qS84fa9iuJzt3cfOLdqw7H8pT+YZm/8OHXZwDH52iEz34jOCIg0&#10;d9abw/pljrOsXPTNvv1HL5Q+rmOc0K9UD+iNNM4Ayw98gj/zcBNhn91gmZ7Eotpm67j0Aj+tMSjC&#10;vOvQNQdHU1vx4FsKzwZr0rpEGhd+92NXXUpAZMbn6wpxFtEcl7hz/0V0744q41/UZi8Qfa3ZR53U&#10;KSou+7MNdY3EmlB7rW3TDuQPRud/FI85ptohnUrQop8IwpRKC4vq4jj+xoOqxJwlwVFJgZHpwycs&#10;PHL61rwVe4PQSFGpS7/7UdERpNsI7nin2iatC5XFC2KTA6xN5mhhMmgkwB4uL0/mlYJ8yg2Vs5Tz&#10;4HfxlY0tJy7dXrPjUNbctZ9M+uLduLyo4VNCBmd26ZvuG0nzZb0j8J7gqzEE6o2dYyzdeqfjFRyd&#10;4h+Z7KNO9FMZ/FVJfmpDUJTxjf4ZqoHpfUZO/VvCZ8k5X03PX7d5f9HVkopGOyPSlFwed8WDK3dH&#10;5yFfUaCRWNpbQCIaIHIoJSuADCnb+8lPquu6x6b6qJKDItO66eMPHL1CdFZiSyuaA9UGnwjDwVN3&#10;Zi/e6qc2+qgStuwpQg0yzhaQgZulNbnzN4wwzBk6aubfJsz5dOHm8zcfO6CUqVew6MxKW7QLaUfo&#10;BDIgni9oIUrigIKjdZ0palzf0sRyoEqyk+E4Tjp6tjTqg7xXwpIB046aRB+Neci4PNArGgNSBFfw&#10;fOCKUJj4cujEdfWQtIVf76mobqL2llgoVNKvOITg0FqAVnCTl+4WWSAERNPNSw4exaB4jdxkZR9X&#10;Nl69XfHLyXvb955f+u3BOUt35MxZn5r7dVJGgSnzq8zpq2fmf79w+d41G4/t2X/p1PnSO/erqmqa&#10;aW4uxX5cTo4iiLg+ugkwSKBSOhXujsdX4OlyOJplmaEIPOpAkn4+c2/spKWfJE5DeSQQaNgT2TU8&#10;bkGQyvyXsI/9ozJ79plcfLmEgkMC3/+jGd5ay7K1R6wsPyJxln9kbrdYy+nLd1naE9ouCZS56OnB&#10;+IC1IuMkgV47oQD+nwmFf6S0O3RCUG9oI1pjChAFQN3up7XNw8bkfRifd7/c5mBsbsnJO+01LXX5&#10;q3YGa1M7RqZ5h4wrOndfgAdDbavg0iPUDFA35IQnTF7upc7sHDH+/KX7CigBTQfQDuYpy0AqhQaJ&#10;WBBACYg8eRlKIhUN0aNEsKj4GYfROCHpNhBhym/BOZ4wK8CMUwhNygu/k5sCGBEOqFDoXTDcuDFg&#10;gE6BXgeFDoSS10OlVfoGffA81CSpMpbHkbjHhMwCn6g0r7BxZU8a4QjiaE5g5n25J0g7KTgqfkTK&#10;yk4aY8SA1JOXHgB2eV9s84kwjjEtZkWpvtEe+8F0L7VJ1X9S0YVHAmGb1gQg+oMywwmiLTLQTXFv&#10;VAiVrv1Iu7LsAKhHcaKGFZNMMRcCzI7dR/11qT5aS/feaXMLtlXW2tGcLk7Y99NlX5hXTVLOnM1K&#10;cISldgNuBMHhcOBMYIrGpl3u+qZmzTtTfSIzBo+eYWMAIQqNFv5yLXf+luz87cvX/3T5egnL0lQE&#10;hV0AIr+9qN1IfeGdhAa56R2/UAnJVVHYh6IAPbikA2nxSpq9qJALOhifKDN9pxeQJ1NwG9D1/NAq&#10;yuO7Sh5VfL+n2DRtQ+z7mRfvNYDPbNtz0jdiYoDOtH3vSTqTSmM7eOJGB5UpMOSTwqM3RyR+5hOR&#10;oRqSeeHqnZ+KbgRrkkMGmCtraQuJexWVUcNmeKvTwvslXbldRrldKCXeqMS4o2I5lIAXCoue4WmL&#10;9iDtC53/QE6euTl43Aw/fYqvJkX1Ts7uo9earc7BH8/w0WW82ctY8qRGoswQwJP5dluRakBmJ31S&#10;xJCsvILCB0+qALvjJ+93AxeMmLrtYBHlj7hs8wp+8NXEB2osvhGWgMg0L03iwLHzTl+6DWTj7613&#10;bTshUFD6C6FCZhmWr6+3Xbxevmzzif7jZ/voMr0jJnRUm/y0KTn5m9Db6pqdPd5O8oowjk39kpM4&#10;hYcIdXX2YJ0ZrPeL1YfuPSnrPXSmlzZV9U5W8cXbAWGjwDiLz5XKLCyDXHT6RqeYzGCVOTXna4cT&#10;OHw+EgufG3RyLtYuuDbuPddDn+zX0xgYER85dLK/PqWjatyqLQd5mhDn5HjXgaLTAWo4qtn/Fpro&#10;qzX6qdMCVIb3Ej9TDc701yf30FvKa5qguOqtjHbgFJ/ISR1CR4cPMob2TfILnRCkzg7SxK3acowD&#10;12xjUXSkwIFJS657j2uHxOV1jkoIUCd6hST5hacGhIwJj03o/nZmgGZK3xGz4chD1+bkb/NTm9+I&#10;Nt0rq4YVho8EGjDM8IW3KmXIqNlQkrdKmkN7G/1VRs2QKT16W7zUScs27AcFINosSweKrm7YfqzB&#10;CrIB0kTrdrR/eW7QScwIhE/kH1Q25RXs7NnP8kp4go9+auz708EcyaMV+bLq5ohBqb6qlLdi01fv&#10;OPnN1l9GpXzRWZ/oq5oYqE73jTBOmVbAgjfK0potRWjpQFXK0rX7HbzgZKXTl0o072S/ojV1i065&#10;cLm09a5tJlCdpAJBrEX5ammDr9roFZEUNjDdlLvy+71n7pfVAFBjTIu8I4zdYiyPntYJgrP44sMA&#10;VZKvyrBi/WGAWyLvXVi45oC/dtJf37bcK6sChz5zsSysT5aPNr1jeIKfPnO85QtcBxUn0lAZXCI3&#10;rWjsFkFpW8vRvuX5QSeRQPgDNL7CCMKpK3fjMpYEaw0bdxTztFAqJTKv3n7MXzvZX504t2AHT6EY&#10;Hlbs4q1Ho1IL/MLMr/dKe1xe6RLdDOcYNnY2VIt6YNajKgZKV+RsoLGFx28F9kr1VafMW7qt9a5t&#10;J8QdlXU1BLGJEabMWrXrwMXqBpYnqu1Ab4PHtnDFTn+twUs1ofDoHdnlqG20hQ1I89YmjzYWsHg6&#10;KF9JOH3xXsewZB913JY9p0VXC+po38GrwfqkTjEAqOG9cdOsdhqVpaCaxIFFE6JRXc9HautzhE4Y&#10;MmUMEQoAhM3tFhjOferKY6vTQUtNocolfuW2n/w0GXCeCtYcZJ1WuN6yKNjsbOyHOT4a48C4PHKT&#10;BbfgYpatP+mvSwzQGSzTV5RVNDEUVhGv33r0uj49IMKc9unv3BP3fyBQni5aDh/W2e2mnF9y+skh&#10;U1wjdEVZvHK3sZPe4h+ZkjZ9o8S1wI+zfLq2Y6QxpHd6eX0V+qPA85WVzcHaZD99wuQZmyjSJNIS&#10;HUu+++mv/dKzPt/zoNJOYVNKk4VBpzWsYOXBkkAnWovRvuW5Qec/ErQowClL98obu2qT/HXpvYZN&#10;Lq+xQmWgGS7ceOijMvhFpK3dckQWOWW5DLHF6uz30dQOoRODeqV3i05OylxYU2+zOW3HrpR+u+Ps&#10;oaKzrVd+VgJIKhN1yK9nOfFmafWiFdvfHZsXHJnsp0sKjZlc09gCcF0vexoUafZTGdZsOSrLTiAb&#10;fXPgqNwOYZZBo+ZYnbgM+eMMJz6orIMSbr36cysvAjqVpUBoSJIVxf1Hz/91QJqvxhI94tPZS7bv&#10;PXzZMmOdj8asGZpT08RAm6LFRJ6RBLa20ZqQs9xXFQ+W1kGVPGzC3Fsl1RTLpM0l/hdbdv5O4Wsb&#10;GjbsOpqet27AmNmdexu9wpLQo3w1Rm89jTn9fOamS6DZvrEjZvprUwd8NN3uYCmCLwn5K/f7RKR3&#10;0xmuP6gCu6RonCfY9RKd7UHgYBCvolAnJdXeuPsocfI3nWNSfSKTAiINfqok74jkrHkbBKJ0NJD/&#10;sKL2TllNs521seK+Q5eGjcvrFm3pEGbq/9HcxiaGlql85gMmsObXS2s6RcZ7qVK9NOldozL6jZiV&#10;O//rz1cVBvY0B+qNc5fvg73nOXFa/gZvlbFrL8uDinpy+0Xm9qNGzYD05KwVD6saiJwTM4ASpfGD&#10;1qs/t/JCWHYKucu8wCljRW6e9jOWrZyUkLGoq97gHZbsGzrxYPEVEDJoH5ck64ekdIpOjeiTXFPb&#10;CE8Wzbl26/EA9Sevx6Zu3H1WgPcgP3vdKVgZcdDIrP4fTFm/7VhFgx3+Eoz8w6fVmr4ZXhHjh8Ut&#10;dPDQ6/KRk1cDNQmvqVJWbf0ZXBl8kuFZK8uxHIgsHqV1uEsmZkvjos+1vBjoVHwMUhhkzRSNAf1B&#10;jXTtTnX6tJVDR0yqaWDclEwn2Hn+Y8uiDj1Tg/Xph4tLJJmV3U1O0TX0k8/8IyyjDYtZFwcFrFz1&#10;2YngpghDi40lhxr6HZzSxds4R3Uz81H87A6hn3TVpl6+XQETUdvEj4ibNtY0v/DQeRgDZQRUwoNB&#10;lIFImluB7y/R+RwIWszOCdUNDkqHlJTpbrK448DpYHWijypJPSgzf9nOn0/dXrX9VJdeJn91Stb/&#10;WQegSM88x5HGFME7QD5EycG5bt59+t324/GTl6mH5rzyVlxwr6yAcOOi1VsFF6XC1VsZnsbZKdW/&#10;9fwXVF5wdLop9Z6y2cn2U06GzDntoiCu3nCoc2Scj9rQLWayX1iKr9rsHW5Q90+/VVbHiTbibM9Y&#10;KF+ed7LCiu+ODhg1008V7xdhDtJleauNIUMy3x0/a/XWU+W1LQ7OTmM/SpIIRSra05h4W8gLjk5l&#10;nASNiA9aVwQIBe8UGDvQWtlgW7Xj1IiE+cMnfD549KdzCvY8fGoHfEWRY5k2X5nyPwlsMCsztQ42&#10;vP9kL1VaB83Ebr1TMvI2FJ0raWixO5xWegxOBA1RzDhljyiTCp572/2P5QVHp0TL0gqAHCXFUUIz&#10;C29DJLe82cXyEs/wotDCsA5lzyTgkoI2MJ/PPKJEU9NkFMg5NW/tpwU7Tp++XVdv5wUe3Uui+eUu&#10;SWDRryR0NMIpjUsoWUbPyZjP75UX3bK/lOdZXqLzpbRfeYnOl9J+5SU6X0r7lZfofCntV16i86W0&#10;X3mJzpfSXsXt/r9JEym09VHLYQAAAABJRU5ErkJgglBLAwQKAAAAAAAAACEA3DTjzc8jAADPIwAA&#10;FAAAAGRycy9tZWRpYS9pbWFnZTIucG5niVBORw0KGgoAAAANSUhEUgAAASwAAABQCAIAAAAsiN8s&#10;AAAACXBIWXMAAB7CAAAewgFu0HU+AAAgAElEQVR4nO2deXxMV/vAz72zJzOTTPZ9D5FECGJpQlBL&#10;QlWF2kL5tdYWpaTUrlXVKiJBEVUUpfaihNr3EHsW2fd9z+wz957fH8MYM3fu3EnSpu/73u+Hz2fm&#10;nHPPPZN7n3ue85zneS4CIQQ0NDTtB9reA6Ch+V+HFkIamnaGFkIamnaGFkIamnaGFkIamnaGFkIa&#10;mnaGFkIamnaGFkIamnaGFkIamnaGFkIamnaGFkIamnaGFkIamnaGFkIamnaGFkIamnaGFkIamnaG&#10;FkIamnaGFkIamnaGFkIamnaG2YpjIdYkkb7MU9U1IEwm28me5++JstkAQAAQql2oVI03HzTeSJFm&#10;5Cgra6BCybDic73cBT27iKIiOS6OrRgeDc1/BkgLcsxAlapi/4nKPUeaU55CNaYtR7lsQa9Q+wnv&#10;O8aOYvAtyDtR1zWUbNpdnnRYVVVD3ILBsBnaz23RdOsBfahLNQ3NfxzmCSEEQPzg6cuPvpBm5pI0&#10;YznYeiyb6zI7FmGyCMWn5lRy9sxlRsXvbWxGvOu/bS3H3Zn6OGlo/oMwQwghALUnLmTGfo7LFVTa&#10;C3qHBh77iePqqDePlcbvyV24FuA49VGy7G2CTu4ShvegfgjNvxZMIm289UDy7KWqqobtZO8wcSTb&#10;2f5/WdkxQwgbrt17EfURrlBS753t7hx0cpege+dX3yEsWv9TwbIfATRDAjUwhYKQ60f4XQPNPZDm&#10;34P4eWbp5p+rfz+HS6TaQp6/d4+XVxDk3yWEEMeb7j1quHxH/PC5LCtPWVUL1RiDz+P5eln1DXOY&#10;9IFFJ/+2OhdVIVTVNaR2HqosqzT3BKgFz2fDUscpYyTPMoq+Sag7f83sMb7GMqRT6IM/UDarxT38&#10;nUAI3txHWtvU6w9mGKv+K1FV1+YtXl+57xjA9e83tqtjr6K7CNpCQz0EEAGI5oPmj4xo/tyv/5vb&#10;obK8qmzb/sp9xxUlFQAYkQ4UdZo6xmfLKibfsmXD1oWqEObMW1WWuK8V50FAW2QZ7vjLj45Tx5h7&#10;lKquoel2qiy3kGHJsx8zjCmyav1IAAAAQmV5tSyvUFFQqigpV1ZUqapqVbUN6sZmrEmMSSRQjaFc&#10;jkVHH1FUpNP/fcgQ8M0eeW29orBU3SxBOWyOiyPH3Rn8y2YMk0AAGy7ffhk7X1lJZAJA0Y6/bnKc&#10;+IF5fWKYorhcnlskLyxWllYpK6pU1XWq+gZ1fRMmluJiCQSQKeBbdA6wixlqP2YYwqS0C4DLFUXf&#10;bS/9cRcmlVFpLwzvEXLxV9SCZ9bgDaEkhIqSigf+kRSXgn8rwj7du94+RulGhAACWJ98o2zrvvqL&#10;N6BKrSm2HTU06MTOlp0dQijPK2q6/bA55an4cZo0LUvd1GzsWfk2CMfDuXPyfosAPyqnabz5oOrQ&#10;qbqLNxQFpQDCVw93BLDsbGyi+jvNnCgM7/EfIouwYu/x7OmLda3oWhh8yw57frAfM8zkBYUYLnmW&#10;2XTvUXPKE8nTDGlmLi6XU/vLA+E73YP//IVpJSRvJi8qTR81Q/wojVKnr3FbNMNnw1KzDjGEkhAW&#10;rokvXB3fyjO1CQiL2av4LtvRnrwZBFCc+iJ3/pqmWw/1quw+GBp40iwhhFCNNVy5W3PyQt35a4rC&#10;UjOH/Abb9wcHnU4ib1OXfL1g2Y/i1OdkjRDELmao/451LDubFg/mn6Hm9MX0mFmERjiWg23ni7/y&#10;u5As8iEmkdX+8VfdH3/VXbqprq1v8TC81i7yWDaHpIEsp/DZoIktuLgMvmXP/FssO1GLxwaobdbD&#10;6iNnW3OONgSq1OIn6TZDI0na4EpV4Zr4kh92QrVarwrlct0WzzLrjPUXb+bMWSXLLjC6PKCMsrSC&#10;ZI2ibmzKmbOy6uBp03o7hDXHL4ifpHe+dIDn7fHWKSqrs6cvqUu+wXa081g+13nGhHZciyrKKrOm&#10;LiKUQARFg07vJpVAULb9QMGKjeq6htaPRFlWRVKrqqp9MWwqmQSiqDFjPiaW1Cdfd4g1T53W795k&#10;C0VROfmu4D+MPK+YpFZZUf18cGzxum2GEsh2cQw6+7Owdyj1c0nSs9NGzpBl57deAgEAgogwY93I&#10;C0qehI+uOnCK+spZnluUNuITdbNYWwIxLD1mVu2Zy1CpUhSXZ89eVnv6EqW+IGy4ejdn3ursWctq&#10;z11p3Y/VHguL121TNzQRNrIe0pf8QlQdPpMzZ0WbSCAAQPhON2NVUK3OmDBXlp1vWMW0FnqtXdQz&#10;72ZfdW7P4jv240cQ9tD88Fkrh2daCJsfPG0Tm0pbgTUSX1cAgOxl3tPw0Y03UgyrhO9075Z6RvRu&#10;uFnnUtc14Iq2WQkzRVbui6YTrn0UxWXP3p0oTcs2rEK5HLux77kumGYRSGAQl6ZlF32doP3anPK0&#10;6U7qm2oclmz62eTAIIZnzfzq2cAJZYl7y3ceTBvxSfaMpdCcXVwAgKq2Lnfe6ochQ18M//iVAQaC&#10;6qPnjLVnO9iRd6gsq2yL5x4AAPBDA+0+HGastmTT7oYrdwiO6hLY7cmfHsvmcL3dEQThurn4bf2a&#10;YcElGirZNEsF00Iozcih0hHTWijoHSoM78EQtIHRlgSoxggvjzQj5+m7E2R5RYZVoqj+nS8dYDs5&#10;6PfU2FSyKal4w06VkfWGVXgP/53rLDr5IUxGa8aMMJkd9mzguDkZVuEyefro2XKiYVsEd+j29EKn&#10;I1t9Ny3v9uicKKq/YZuynw5oHY/ET9L1apvupipKK8jHVrJhR0XS4TffISxP+q1w1Sbyo3TBpLKn&#10;/ceXJu6VPn9Z9+fV8l2HAACYWKqqqjV2SP2VO+RPN5c5H7l/9SnHw7WV1mCWnSjgYAJiZFtLVlBS&#10;qPMU08J2sg86t4fr6fZWV7YipsiaoBe0tQq/6TWhotzE3iDLzsZv29e2o6JQFhMAoG5qLli+sWzr&#10;PrPmT+sBfSyCO9Yc+1NZbuK5wuBbGi5z5EVlz6M+UpYSDFUQ1iXw960MAzuyqqru6YDx0vRsAED5&#10;joMhlw9xvdz0D0YQ5+kTnKdPAADgCiWuVAII1Q1N8tzCunNXy386QMWWjTAY/knf2X0whLC28JuE&#10;5gdPDcs5bs4hFw+ynV+ZoFAO23fz8tSLN/TmKFwirT5+3mX2ZAAAJpbodQJV6uqj51znf2LsNlGW&#10;VRat3WpYXvTdT6KhkVYRYeQ/TXOSoq+3SF9kab9jjc0AAITLRtksXKkiPm9JecHyjT4bvjK2ZEXZ&#10;bO91X3qv+xJAgMlkEMMghqlr6qUZOdVHzlUdoqS3M6wEQad3W3QyapEuWrNF121Ai+eaLziuek9M&#10;KC8sVVYTPFa4Ph6GhWZheibEmvQv7dsdIIHHf7If+55GAgEATKHAL2E1uTFKD5e5U0MuH/RLWN0t&#10;9SzPz4u8MdtJX5PBJNL0mBmKojLDxiwb605HthJs0EGYNWOJRgIBAPK8oowJc3AlmTMQymEzBXym&#10;UMD1cLUe8I7Pj8s6ndyJmHoKIijqG7/SaeqHhLWyrPzSzcQao2/8Sq0EauD5e3M8XAxbNly5+2ol&#10;ZrAPDgCo3HOUxEOwfNdvGNFdCDAs57OV2n0dEprvPy3ZtFu3xDK4IwAAZbGsB/clObDkx12FXyeY&#10;liUEMCx4TAGfZW3F8/OyHTEo4MBm72/jTA4MteAFndolfKe7sQbKssrqw38QHMjl2H8YrVcIMTxv&#10;0TpI9EwRDSH7mVRobTyhoFeoVd+ehuWeqz4X9OpKpQeev7f390sAggIA2M4OvgmryTUQrr6Uwtx5&#10;q8WpLwgbe29YyvV2NyyvPXO59o+/dEua7z0p22qeN4Lo3QiWvYm1jcfKeS5zphirLf5+O+Huq0VH&#10;H1uDmRNhMBjWBJtd0rRsCBAIAMphG9ZKXrxsuHqX8OwQwyr3HTM2NsmzjIpfjhqr1aBubM6cPP8t&#10;WUUQqwF9NB+91i5CORySwwtXbc4YN0dV32CuzcF+3HuA1MMGYbECDm2x7t+HpE3lodOEf3y2iyPD&#10;6i13DkwsfjllYc2xPw0b83uEUNMXyDAthCiPYDH6ZhBdAwllBmEyvb/7kopC77NxGUPnFKIh/Ujm&#10;d5THsejgo/0KAaj546+KvcR3kmVokONHMfqlEEAcL1wTb/gMLlq3XVVTZ3LAWjCxBJMSTSOvcZ45&#10;0XPl58ZqVdV11UeITRe2MVEIQ38VCtWYuppgeKrqGgQABABiTyAIi9f/RGjwbLz5QF5QQjL+wq+3&#10;YGJjPxBCHM/6OE6WXaBbahHox/V01Xzmdw3ssPdHcm+V6qPnUoOH1vx+1qzFi7KyhiwAAEH8EtfY&#10;jRxM2gese/sprAWXSLWmdVyprNh79GHwkKqDpwxbohyOX+IawytlLqaFkE0aWYsa/xNb9+9j2bkj&#10;eec2UZE27w3ULUEYCMmjxTK4o67hB5dI8+Z/bex6uC+cTnAHIKDh8h3xYwLHCHVtfdm2/eQD1qVy&#10;/3Gs2aiubj0ognxWrz13mVgVBICvdXnXQZ5fRLg+f+2MAtmuxFeq8crt+suGBkBYvvOgsbFpUJZW&#10;lCb+YqQSKVy9uebEBb1S2w+G6n51GD+i8/m95M4VyrLKjPFzng4YT9EECAAo30E2crdF001ukGJS&#10;ufgRsfakrKzJW/Rt9bHzuV+sTfEMz/q/OEUhwUoHYTI6/Py9sDcldY8c00Jo0cGbpFZJMnUgiPO0&#10;CWTn5nF9Nq9EEL0xIIRWRA3Wg/rq3tZl23+V5xNvGzKFAtsRgwiryrYZNRpV7D5CcU9CXlBcuGqz&#10;sVqup2unQ1tQNoF+qKXh4i1jVQwi7aPiFwLvZwAA85WOivB8PQl7gzjMj1unt8CTZuTUHD9PMjwN&#10;JT/sVBCYu2B50m9FaxP1ixFgP3a4Xpn1oIju6Zecpo0nV4sar99/1GNE1SGCCeetEwNQf+lW1cGT&#10;xhpYvxvu/a1pFUyRX0yixZQl7s34cHbp5t3KimrCBkwrQeCxHQ6xI9vEF8K0EArCQkh+kvT5SxJF&#10;wmHKaJaDrbFazxXzLAJ8DcsN99m12OroGLhcQeJTzg8LYQgJHKZlL/PqjUdyKErLG6/eM1arBRNL&#10;Mj78TF3fSFiLMJkd9m1k2Rv94QAACGGzcd80Qy1RUVxWvp14luZ4umouANvF0ZhvuvhxWvHGXW/O&#10;jmG5c1dTsbuoG5oyJ859WymFlb+ezPl0uaGGy+8SxA/pZNgJy8a6Q9L6oJO7mERrWi24VJY5eUHl&#10;vuMkbeS5RZmTPocYse7DsrPpuH8TwqJg8y+ravE+pDCiR+iDP2xHDm4rbyTTQsjz9yaw3b9GkpGt&#10;IlqoaGAK+V7fLCKssn73Hbe4GYRVxnxiLAL8BN2DtV/rLlxXFBPoCRoI7TEAgMK1icbs5gAAAEHN&#10;qWSjtQAAAHC5Ii1mFomfhNO0cdaRvUx0IpUpK4xuxtQcPaf7aMOkssxJC9SNzYSN+aFBmnsB5bA1&#10;lklCCldsKtu+H2I4JpFmT19Sf/k2+Qi1NN5IeRIeU3MyWVFS0XTv8cupi15OWUjokO00fTxJP7Yj&#10;B3e58Tv5swngMHvmUsmLl4SVitLyF9EfkWw/eq9fTDEvES6XU2mmB9vJ3n/nui7XjvD8ydRDc6Fk&#10;HTXmsAMAABhe+yeZo5PTtHFOH4/VK+T36Nzp922ES3aIQ2P3t/OsWO0hEIDa0xdJxkykVcL6v25V&#10;/0Zgldal4epdEn8RrFmS9v60hks3jTVALXgey+aYfEbiChVufI+x4fr9orWJGo1A8iLr+aDYxhv3&#10;jTW27t9b+1lofDkN1eqcz1bec+p+zynMpNlTD8mzzPSYmfc9+jzpM6py33FC3YdpJXCYZMKF0rJz&#10;QOCJHeSmGlyhMIwWgADK84ufvztJzw70BgTwOvo6fjSafABvzmJmSBDX291n04oeWVedZ0xEGAwI&#10;IABAUV7Z/PCZud5FhlASQpfZk1CuUVtz1cHTJDM7gqL+u9d32L3eMiQAQVGWnY3rgk+6XD3MsiF2&#10;PJc8SZMTudKynewdP36z24YAYBghoUvz3ce46q0ZT15Q8nLqIogRPMLfapZfbGxuVzc2vxg2tf7S&#10;DZLDbaIiSda0WhAEkK1bICxYuemeS88Un76pIUOb7j4y1pBpLbTW8cUTDTLhl6eqqTfc06cKqQHT&#10;ado4plBgsg+riDCnj4l3TbXUnb2sZ5WVvcx72n+c9KVxH2YInKaMpqKIattTgWlj7TA5JvjC/rCs&#10;a24LPma+3nDGGpuzZ36V4hH+OOz96t9bG95ASQg57i4km12NV+5IifxftSAI6vTJ+G5PzvdV5/ap&#10;SvXdtIJhPB654pffCa2d7otnM3X23DGxREEa5i/LKShaswXgOAQAQth079GzgROUpny4AABQpZYR&#10;XWxMKksbOb3x1gPyWU7QqyuVpQLC4ZD8ETSoquvk+cXkt779+BG6/Qjf6d4u8U0oj+v6xXRqNzZ0&#10;+mQceQtcoZTnvvHjkxeVvoiaQuiMoQu/ZxdK5wcAmNp4AwDYDBvQ5daxPpUPA/ZvshnaD2EytJe1&#10;4erd1NDh5bt+06gq6jqjzsxUB0OxnceKuRw34nxnEMdL4/eY7AFBEKD5ZxxlRXXlXoJ1Oc/X03lW&#10;rG4JrlSZTBVV9O3Wh0FDMifOe9pv7JPwMfJ8sj0xXQwXpRDDsj5Z3HjdtM0Gl1JabDAsuNr9tBaD&#10;slmuC6a9VcLl2MVEtbLbFuA0fQLHxZGSmQICrp+36Q1kxqsG6mZx2ohPyPczX3WsUFC3tbBEJmJ8&#10;OV6uVuHd9TRnZUV19oyvng+KVby2yTOs+LYfkG9ImoaqEDKFAv8d64D+dsIrKvcekxe1PNpVS9Ha&#10;REJlyWtdnJ4+jDKZVLKSSDNzqn/7o+nWA7OSuxkmYijb/msVkYuTIdVHz2IyKnIIW588zmnGRMMN&#10;JKdp4/7hGEKmlcBj2WdUWyOIoqScfHpHuRytw0bOZyslzzKpdFy59zikLIUsJ3tyn5uKpMNlOw5q&#10;/NSwJnH95dvZM7964B9ZnvSb7iLQffGnrU9RbYbbms3wAS6zYwmrcJm8YPnGVsaeNN17pHHA10MU&#10;3d9+jH4oCkNoyXZxMGzcJrwVpAegvKC4YOkGive1ND3nRfSU5ofPAIQAam82qFlR4XKFuqFJk7HC&#10;cEvNLLhebl5ff2FYzu8RYtX3H80N6b5srsnQJB1gjanHmSiqv8bhvu7CtaoDRrcE9ag+ei7r4zh5&#10;YQnQX/FBCAEmkWLNEq2UctxdyPNTQ5U6Z/by21bBd+1Cb4s6Px8UW77rN72VqiAsxO2LtzQRSVpW&#10;+pjZd0Qhd+1Ds2Z+ZSw6Rw/zkv/icsWTiDGEyRcQBAk694tNdGTLHsPqhqbHPUcaxlay7ETdUs8R&#10;Oi7nzFlVtq0VuaeM4xY30+eHr3ROtNIsTxoNHE9Xy6AOLHtbhMXAmsTKyhp5bqGyrBJCwOvgHXLp&#10;ANvF8ck7Mc0pBCEUJkG5nM6XD1kZ8U5uuHz72SDix6UhFoH+jv/3IVBjlb+e0Hq0U8eyc0DowzPU&#10;U+BJ0rIe93yfTGlnoKF3TwnCQgAAj3t/0Hz/iVnjQRCEF+BrEeDLtLECOFQ3NitLK2W5hRp5sB7Y&#10;J/jPvRonimcDJzZcJYgkpAjTxir07imejiZSf+lm+qiZul5Q/G7BXW8eQ4miEN8as7lp8OX5xY97&#10;faAiiulgOdl3SznNcScQGHKgSv1i5DTDPXSEyQg8lWQ7fCDRQUCanvMoNJps06+luC+Z7f3dYs1n&#10;XKVK8QpvfeCmHh33b3KcPKrhesrzQbEkzgmEICxmwIEtJBMphDDjw0+pOMTYjY4OOBCPcjkQAKhS&#10;5S34xqzHDcJmdb11TBBG1SIiTc9+Hm3CxOL+5Szv7xcDgMjzih74R0IiJ6HW0P1ZssabsjRxb+68&#10;1S3rBOGwg8/8LBocoZ1ylJXVqZ2jDOXCf+c65xkTyXszO4qC4+3W6eh2Qod9VUV12qiZ5lrAoUqV&#10;OXk+gRcLAnw2rTAmgQAAXqCf25dUE8awHGw9ls3pcut4r5J73Z9e8Fq7iGlLFKD5qvEb5QprbFbX&#10;tk2SBS0MIV8Y3h0AxDqyl+cqox7exMfyLTv9vp1clUUQxDdxDdvZhLou6Nkl4MBmzWIbAQBlsfwS&#10;V7vMnUr9rvf6+guKEghxWJq493GvD8gl0G7MMK91cZo7W55f3OYSaBHgp42Vc4wdxbQxeg+QgHLY&#10;nQ4liAb31VH6YGn8HsKZqeEv004RZgshAhDryF4dktYTGrjEqc/TYmZRs0wAAAAmkaaNnk2QSApB&#10;vL79kmRfBACAAOC5ar7jpFHkp7AMCfDfua5n/i2vtYuswrtzXJ0sQwI8ls3p8fyiMU9xoY6xmyHk&#10;M21blUtLD0GvriGXD/F8Xvl5ui/9zGPl5xRT3wrCQrreP2UsPlgXjrN94IkdDCujG3cMAT/g4BaU&#10;+7amhKC+8SscTe25a7AbM8wtbiaVlhDDMsbPyZ232nhMBgAAuMyZEnAoQRuUwPV2NxmuSRkEIIjt&#10;B0M6/3UA5b2y8DFtrLy/W2xu5D7LThT85y/6JmgcVh8lCHQCAKibiP2cdGlhPKHD5FE+PxCnW2y4&#10;dDM9ZiZOQQ5xhTJt5PS6M/oRJQib7Z+03mPJpyZToyNMRod9G/22r2XrLRoRxKKTn+vC6V1TTnd/&#10;ct55xgTDyHqWs0Nw8n7DKYXfLVjQ841rPMpmeyyb0/qUuyiPa//h8JDLh0LvnhT0CHkzUhT1Wr0g&#10;6M+9lsEdSA7n+Xr5J63veueEJVGyGSIQYe9unZN/Jd5YQhDfLSsJ46cRlNFx74+u8z8h/8miIf06&#10;7ttE8dlRuf9Ezat8M8QzG8fDJfDULr+E1ajObjvXx8PR1I4iFZi21s6fTur+LDno5E69eHmn6eM9&#10;l8+lLupWkb1CH5yxHqjvEaGsqVca8aDkehG7T+rSklejvQYWrNxc9E0i4V/Wql/PwNNJLGuyXNdF&#10;324tWP6jXiHP36vjvk3CPkbTYxEPBcel6dnywlKI4Sxba4sAXxa16QtCWHPiQunGpKb7TwCOC8K6&#10;BPyWYBiOUH30XMHyjbKsPLNGhaAor4O3MCJMNKSvTVQkeQZuiGH1F2/WHD/ffO+xvLgMl8iZIiHP&#10;z0vQu6vt+4OtInu1LFG8qq6hcE18xe4jWi85hsDSZ+NyTc4OEqqPnM2Zt4rQUdNp2ni/xDUkTlR6&#10;lO/6LXvmUsL7xCKwg/PsWKdPxhEGjkC1umRjUsnG3arqOrNywCFslmVIgFXfXjZR/az69yYNZ4F1&#10;yTcKlnxvmKFHF46Xm9fqBQ6TRxFeBUVxeYpXOKH/WvCfv9hEDzAx2lYIIQAAFqzaXESUKgcAYBHU&#10;IfjsHhLn76cDJzTqBH0zrK08Fs9y/fz/THozUBiXuTZaiElkuELFEgmNzgAQip9mNKc8kecVq2rq&#10;1E1iXCrHJBLNLgTKZqM8DsNKwLKxZjnZcz1cuX6eFp38mOanvgcAQAhfj6L1+hgEAFE3NDVcv6+q&#10;rGaKrESD+jJFAio9qxuby376tfrQH5K0LIDjDEue9bsRrgunWffradbAII5XHTpdn3xDWV4JMcgS&#10;CdkujhaB/tb9+1gE+mpfHmFs9ECparr3WPz4haKoTFXXgDWJcZn8dXYfBOVyUAsu00rAshWxnR04&#10;nq48f2+LAN/XZgtKtwKEsOlOau2pi403U6QvsjQWTgRFud7uwvAedqOjbKIHkPjEQaXyvleEYXok&#10;60ERnS/sMxn120ohBADAom+3FazYSLj9ynK0D/x9q1U/4pCC4h925C/5HiAIPzTIcfIox6kfMq34&#10;/+MvTvnXAQFEAJQrMbGEKRK2Por8Xw+EEGBiKQAQ5XJQJpPiSqR0y57cBd/oSoFV/96BJ3awCBO0&#10;vU3rhRAAACr3HsuetZTwrWkIi+m5ar77ktmE109d14CwWSa9KGlo/uVAAGuOnC3ffURZVsH18XQY&#10;P8J+/HsIg5JDedsIIYCw8e6jzAnzFEac12zee7fToYS/OyUpDU37oStHiN6r8shpIyEEAACgqqnP&#10;mra49vQlwjW0sE+3zpcOMCxNvMuehuZ/jdamPNSFZScKOrnTf9c6BlFcWdPdR/lffteGp6Oh+e+g&#10;LWdCLfLCktx5q2sNUsoxLHl9ap8SetvQ0PzP0pYzoRaup1vQ6d3B5/fxuwXrlqM87n/ci2ZpaP5u&#10;/hYh1GAT1S/04R8hlw85TRtvGdyR3zXQP+n7f+sb52n+S5DL5WKxGKccPqpSqTZvNpq6UsO2bdvU&#10;ZjrZm8Xfoo4awewddBoas/Dz8wsJCeFyueXl5Q4ODps3b3ZxMRHTI5VKw8PDHz9+TNImIiLir7/+&#10;4r7tZyuXy6dPn75+/XpX19ZmSKCcGKcNoCWQ5u+FxWIdO3YMRVEAwPnz58eNG3f9+nW0Re5+JkEQ&#10;xNramkmaOY4if6M6SkPTjkRHR3M4nKIighc/tgkcDicxMdHRsbW5LQAthDRtCIZh8+fPHzZs2KBB&#10;g9auXastv3PnzogRI2JiYiIjIxMT3yTP37BhQ3JycnR0dGzsqzwANTU1M2fOHDJkyLBhw8LDwx8+&#10;fJXVMicnZ+zYsTExMQMHDoyLi8NM5a3UYGFhoV3LnThxIioqStPD8uXLVSriWPDjx48PHjw4Ojp6&#10;+PDhhm3q6+vHjh1bWFio+RobGytvURJhfSANTRtx+vTpuLg4zWeZTKb5kJOTM2DAgMbGRgihWq0e&#10;M2bM+fPnNVUrVqzo2bNnbm6u5qtYLO7Tp8+NGzc0X1UqlUKhgBA2NjaGh4cXFhZqypcuXRofH084&#10;gICAAAzDNJ9LSkrCwsJUKhWE8NSpU6NHj5ZKpRBCHMeXLVs2d+5cTTOJRNK1a1fN5+bm5t69e2tO&#10;qh0/hDA8PFwmkzU1NUVFRV27dk1bHhERoemzldAzIU2b0dzcrA0B1ZoxEhISli9fLhQKAQAMBiMu&#10;Lu7gwVfvVGIymdHR0TMQb1kAAAN1SURBVD4+r951t2fPnpiYmL59+2pr2Ww2AODQoUMTJ0708HiV&#10;fy0uLu7w4cOQyKAoFosvXLhw9erVrVu3TpgwYfv27Zo123fffZeQkMDj8QAACIKsWrXqypUr1dX6&#10;L3tRKpXa2U/PDCOVSidPnrxkyZLIyMhW/IWI+ScNMzT/5YwZM+bw4cOTJk1auHBhaGiopvDBgwdl&#10;ZWU///zqhcQymayu7k2C8+DgNzvJ169f/+abbwy7vX//fllZ2e3bb/JElJaW4jjOIAoJyMrKwnHc&#10;398/OTlZI3WNjY0oiuqaSVksVnh4eFpaWv/+/XWPtbGxmTx5cr9+/RYuXBgTE6PtH8OwSZMmhYSE&#10;/B0SCGghpGlDOBzOmTNnrl27tmDBguHDh8fFxQEAJBLJzp07da2Iup9ZrDf7xjKZjEP0Zl+pVLpq&#10;1SpdcUVRlFAC+Xz+vHnz9MyharXa0IbJZDIJ59LPP/985MiRmzdv3rlz59mzZzXzoUwmW7Fixfff&#10;f//o0aNu3cwLN6cCrY7StDH9+/dPTk5OSkrSfO3YsWNubq5QBwsLYif+4OBg3elOS0BAQHZ2tm4P&#10;fL4ZodIikaimpqah4U22LghhSkpKp04Eb3EDAHh5eW3ZssXX1/fq1auaEj6fP3DgwD179syaNaum&#10;Rj8xdOuhhZCmzdD1U9GuqWbNmrV06VIqVsRp06atX7++pEQ/4/3UqVPj4+OrqlqYdRJF0SlTpixZ&#10;skQ7vG3btnXp0sXJSf+9PRozifa3WFq+FXnn6+u7cuXKqVOntrn3DK2O0rQZCQkJly9f9vf3T01N&#10;Xbr0VR6wgQMH5ufnR0REhIWFMZnMzMzM+Pj4oKAgw8P9/f23bNny/vvvBwcHi0SijIyM9evXd+vW&#10;zdvb+4cffhg2bFjXrl0tLS1zc3Nnz549fLgZ+csXLVqksan06dMnMzPT0dExIYEgJ0t6evqMGTN6&#10;9OhRVlYmEonCw/UTOr333nspKSmrV6/W3YBpPf+k2xrNfz/V1dVVVVXe3t56OqdKpcrJyWGxWB4e&#10;HmzSt4hDCPPy8lQqlbe3t+4SEcfxnJwcDMO8vLw0FhdzaWpqKi4udnNzs7Iymn9MKpXm5+fb29s7&#10;OPxdL1kwhBZCGpp2hl4T0tC0M7QQ0tC0M7QQ0tC0M7QQ0tC0M7QQ0tC0M7QQ0tC0M/8PaP+J+OSs&#10;iHIAAAAASUVORK5CYIJQSwMEFAAGAAgAAAAhAM8xvFHdAAAABgEAAA8AAABkcnMvZG93bnJldi54&#10;bWxMj0FrwkAQhe+F/odlCr3VTdRIidmIiPUkhWqheBuzYxLMzobsmsR/3/XU3ubxHu99k61G04ie&#10;OldbVhBPIhDEhdU1lwq+jx9v7yCcR9bYWCYFd3Kwyp+fMky1HfiL+oMvRShhl6KCyvs2ldIVFRl0&#10;E9sSB+9iO4M+yK6UusMhlJtGTqNoIQ3WHBYqbGlTUXE93IyC3YDDehZv+/31srmfjsnnzz4mpV5f&#10;xvUShKfR/4XhgR/QIQ9MZ3tj7USjIDziFcxBPLxotkhAnMOVxAnIPJP/8fNfAAAA//8DAFBLAwQU&#10;AAYACAAAACEASQoMJRYBAACQAgAAGQAAAGRycy9fcmVscy9lMm9Eb2MueG1sLnJlbHO8ksFKAzEQ&#10;hu+C77Dk3s3uCiLSbS8q9OBF6rkM2dls2iQTMqlt9+mNloKFiid7DDPz/d8Pmc73zhYfGNmQb0Vd&#10;VqJAr6gzXrfiffkyeRAFJ/AdWPLYigOymM9ub6ZvaCHlIx5M4CJTPLdiSCk8SslqQAdcUkCfJz1F&#10;Byk/o5YB1AY0yqaq7mX8yRCzM2ax6FoRF92dKJaHkJP/ZlPfG4VPpLYOfboQIY3L2RkIUWM6IvnL&#10;dwwmgVUG1QCedqUiVwYrE7qQWyLLoNaT9bjdGDfREdEfSSx7ooRRWtK0cjDSjkdccaKwgTJ4fYp6&#10;pS43eN7nXQ9WyMtVm3+s6rAzcLRuvs1+caiv41CfHOTZP5p9AgAA//8DAFBLAQItABQABgAIAAAA&#10;IQCxgme2CgEAABMCAAATAAAAAAAAAAAAAAAAAAAAAABbQ29udGVudF9UeXBlc10ueG1sUEsBAi0A&#10;FAAGAAgAAAAhADj9If/WAAAAlAEAAAsAAAAAAAAAAAAAAAAAOwEAAF9yZWxzLy5yZWxzUEsBAi0A&#10;FAAGAAgAAAAhADr12Z6NAwAAeQoAAA4AAAAAAAAAAAAAAAAAOgIAAGRycy9lMm9Eb2MueG1sUEsB&#10;Ai0ACgAAAAAAAAAhAJThQ8+0wwAAtMMAABQAAAAAAAAAAAAAAAAA8wUAAGRycy9tZWRpYS9pbWFn&#10;ZTEucG5nUEsBAi0ACgAAAAAAAAAhANw0483PIwAAzyMAABQAAAAAAAAAAAAAAAAA2ckAAGRycy9t&#10;ZWRpYS9pbWFnZTIucG5nUEsBAi0AFAAGAAgAAAAhAM8xvFHdAAAABgEAAA8AAAAAAAAAAAAAAAAA&#10;2u0AAGRycy9kb3ducmV2LnhtbFBLAQItABQABgAIAAAAIQBJCgwlFgEAAJACAAAZAAAAAAAAAAAA&#10;AAAAAOTuAABkcnMvX3JlbHMvZTJvRG9jLnhtbC5yZWxzUEsFBgAAAAAHAAcAvgEAAD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10;top:1264;width:1460;height: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6044;top:1417;width:4201;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v:shapetype id="_x0000_t32" coordsize="21600,21600" o:spt="32" o:oned="t" path="m,l21600,21600e" filled="f">
                  <v:path arrowok="t" fillok="f" o:connecttype="none"/>
                  <o:lock v:ext="edit" shapetype="t"/>
                </v:shapetype>
                <v:shape id="AutoShape 4" o:spid="_x0000_s1029" type="#_x0000_t32" style="position:absolute;left:855;top:2673;width:10365;height:1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t+xgAAAOIAAAAPAAAAZHJzL2Rvd25yZXYueG1sRE/PS8Mw&#10;FL4L+x/CG3iRLY1oGd2yIYIgOwhuPez4SN7asualS2JX/3sjCB4/vt+b3eR6MVKInWcNalmAIDbe&#10;dtxoqI9vixWImJAt9p5JwzdF2G1ndxusrL/xJ42H1IgcwrFCDW1KQyVlNC05jEs/EGfu7IPDlGFo&#10;pA14y+Gul49FUUqHHeeGFgd6bclcDl9OQ7evP+rx4ZqCWe3VKah4PPVG6/v59LIGkWhK/+I/97vN&#10;84uyVOXzk4LfSxmD3P4AAAD//wMAUEsBAi0AFAAGAAgAAAAhANvh9svuAAAAhQEAABMAAAAAAAAA&#10;AAAAAAAAAAAAAFtDb250ZW50X1R5cGVzXS54bWxQSwECLQAUAAYACAAAACEAWvQsW78AAAAVAQAA&#10;CwAAAAAAAAAAAAAAAAAfAQAAX3JlbHMvLnJlbHNQSwECLQAUAAYACAAAACEAc/R7fsYAAADiAAAA&#10;DwAAAAAAAAAAAAAAAAAHAgAAZHJzL2Rvd25yZXYueG1sUEsFBgAAAAADAAMAtwAAAPoCAAAAAA==&#10;"/>
              </v:group>
            </w:pict>
          </mc:Fallback>
        </mc:AlternateContent>
      </w:r>
      <w:r>
        <w:rPr>
          <w:b/>
          <w:bCs/>
          <w:i/>
          <w:iCs/>
          <w:noProof/>
        </w:rPr>
        <w:drawing>
          <wp:inline distT="0" distB="0" distL="0" distR="0" wp14:anchorId="0222A759" wp14:editId="46D329F7">
            <wp:extent cx="6596380" cy="969645"/>
            <wp:effectExtent l="0" t="0" r="0" b="1905"/>
            <wp:docPr id="9960695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6380" cy="969645"/>
                    </a:xfrm>
                    <a:prstGeom prst="rect">
                      <a:avLst/>
                    </a:prstGeom>
                    <a:noFill/>
                  </pic:spPr>
                </pic:pic>
              </a:graphicData>
            </a:graphic>
          </wp:inline>
        </w:drawing>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3C6CB8F1"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w:t>
      </w:r>
      <w:r w:rsidR="00696C04">
        <w:rPr>
          <w:rFonts w:ascii="Arial" w:eastAsia="Arial" w:hAnsi="Arial" w:cs="Arial"/>
          <w:bCs/>
          <w:i/>
          <w:sz w:val="18"/>
          <w:szCs w:val="18"/>
          <w:lang w:eastAsia="pl-PL" w:bidi="pl-PL"/>
        </w:rPr>
        <w:t>warzyw i owoców</w:t>
      </w:r>
      <w:r w:rsidRPr="00C92664">
        <w:rPr>
          <w:rFonts w:ascii="Arial" w:eastAsia="Arial" w:hAnsi="Arial" w:cs="Arial"/>
          <w:bCs/>
          <w:i/>
          <w:sz w:val="18"/>
          <w:szCs w:val="18"/>
          <w:lang w:eastAsia="pl-PL" w:bidi="pl-PL"/>
        </w:rPr>
        <w:t xml:space="preserve"> – ZP/2501/</w:t>
      </w:r>
      <w:r w:rsidR="00696C04">
        <w:rPr>
          <w:rFonts w:ascii="Arial" w:eastAsia="Arial" w:hAnsi="Arial" w:cs="Arial"/>
          <w:bCs/>
          <w:i/>
          <w:sz w:val="18"/>
          <w:szCs w:val="18"/>
          <w:lang w:eastAsia="pl-PL" w:bidi="pl-PL"/>
        </w:rPr>
        <w:t>104</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EDFEBB6"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96C04">
        <w:rPr>
          <w:rFonts w:ascii="Arial" w:eastAsia="Times New Roman" w:hAnsi="Arial" w:cs="Arial"/>
          <w:snapToGrid w:val="0"/>
          <w:sz w:val="18"/>
          <w:szCs w:val="18"/>
          <w:lang w:eastAsia="pl-PL"/>
        </w:rPr>
        <w:t>104</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96C04">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96C04">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5BAAD1F"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696C04">
        <w:rPr>
          <w:rFonts w:ascii="Arial" w:eastAsia="Times New Roman" w:hAnsi="Arial" w:cs="Arial"/>
          <w:b/>
          <w:bCs/>
          <w:i/>
          <w:iCs/>
          <w:sz w:val="18"/>
          <w:szCs w:val="18"/>
          <w:lang w:eastAsia="zh-CN"/>
        </w:rPr>
        <w:t>warzyw i owoców</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117EFCF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96C04">
        <w:rPr>
          <w:rFonts w:ascii="Arial" w:eastAsia="Times New Roman" w:hAnsi="Arial" w:cs="Arial"/>
          <w:color w:val="000000"/>
          <w:sz w:val="18"/>
          <w:szCs w:val="18"/>
          <w:lang w:eastAsia="pl-PL"/>
        </w:rPr>
        <w:t>104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18E7F474" w:rsidR="00FC49E2" w:rsidRPr="00761679" w:rsidRDefault="00FC49E2" w:rsidP="00761679">
      <w:pPr>
        <w:pStyle w:val="Akapitzlist"/>
        <w:numPr>
          <w:ilvl w:val="0"/>
          <w:numId w:val="6"/>
        </w:numPr>
        <w:tabs>
          <w:tab w:val="clear" w:pos="786"/>
          <w:tab w:val="num" w:pos="284"/>
          <w:tab w:val="left" w:pos="7938"/>
        </w:tabs>
        <w:suppressAutoHyphens/>
        <w:ind w:left="284" w:hanging="284"/>
        <w:jc w:val="both"/>
        <w:rPr>
          <w:rFonts w:ascii="Arial" w:eastAsia="Times New Roman" w:hAnsi="Arial" w:cs="Arial"/>
          <w:b/>
          <w:sz w:val="18"/>
          <w:szCs w:val="18"/>
          <w:lang w:eastAsia="pl-PL"/>
        </w:rPr>
      </w:pPr>
      <w:r w:rsidRPr="00761679">
        <w:rPr>
          <w:rFonts w:ascii="Arial" w:eastAsia="Times New Roman" w:hAnsi="Arial" w:cs="Arial"/>
          <w:snapToGrid w:val="0"/>
          <w:sz w:val="18"/>
          <w:szCs w:val="18"/>
          <w:lang w:eastAsia="pl-PL"/>
        </w:rPr>
        <w:t xml:space="preserve">Maksymalna wartość nominalna zobowiązania Zamawiającego brutto wynikająca z Umowy, </w:t>
      </w:r>
      <w:r w:rsidRPr="00761679">
        <w:rPr>
          <w:rFonts w:ascii="Arial" w:eastAsia="Times New Roman" w:hAnsi="Arial" w:cs="Arial"/>
          <w:b/>
          <w:bCs/>
          <w:snapToGrid w:val="0"/>
          <w:sz w:val="18"/>
          <w:szCs w:val="18"/>
          <w:lang w:eastAsia="pl-PL"/>
        </w:rPr>
        <w:t>zwana dalej Wartością Umowy</w:t>
      </w:r>
      <w:r w:rsidRPr="00761679">
        <w:rPr>
          <w:rFonts w:ascii="Arial" w:eastAsia="Times New Roman" w:hAnsi="Arial" w:cs="Arial"/>
          <w:snapToGrid w:val="0"/>
          <w:sz w:val="18"/>
          <w:szCs w:val="18"/>
          <w:lang w:eastAsia="pl-PL"/>
        </w:rPr>
        <w:t>, wynosi</w:t>
      </w:r>
      <w:r w:rsidRPr="00761679">
        <w:rPr>
          <w:rFonts w:ascii="Arial" w:eastAsia="Times New Roman" w:hAnsi="Arial" w:cs="Arial"/>
          <w:b/>
          <w:snapToGrid w:val="0"/>
          <w:sz w:val="18"/>
          <w:szCs w:val="18"/>
          <w:lang w:eastAsia="pl-PL"/>
        </w:rPr>
        <w:t xml:space="preserve"> ....................... PLN</w:t>
      </w:r>
      <w:r w:rsidRPr="00761679">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761679" w:rsidRDefault="00FC49E2" w:rsidP="00761679">
      <w:pPr>
        <w:pStyle w:val="Akapitzlist"/>
        <w:numPr>
          <w:ilvl w:val="0"/>
          <w:numId w:val="6"/>
        </w:numPr>
        <w:tabs>
          <w:tab w:val="clear" w:pos="786"/>
          <w:tab w:val="num" w:pos="426"/>
        </w:tabs>
        <w:suppressAutoHyphens/>
        <w:ind w:left="426" w:hanging="284"/>
        <w:rPr>
          <w:rFonts w:ascii="Arial" w:hAnsi="Arial" w:cs="Arial"/>
          <w:kern w:val="2"/>
          <w:sz w:val="18"/>
          <w:szCs w:val="18"/>
          <w14:ligatures w14:val="standardContextual"/>
        </w:rPr>
      </w:pPr>
      <w:r w:rsidRPr="00761679">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6A3CCE11" w14:textId="1576DA8C" w:rsidR="00696C04" w:rsidRPr="00696C04" w:rsidRDefault="00696C04" w:rsidP="00696C04">
      <w:pPr>
        <w:ind w:left="4248" w:firstLine="430"/>
        <w:jc w:val="both"/>
        <w:rPr>
          <w:rFonts w:ascii="Arial" w:eastAsia="Times New Roman" w:hAnsi="Arial" w:cs="Arial"/>
          <w:b/>
          <w:sz w:val="18"/>
          <w:szCs w:val="18"/>
          <w:lang w:eastAsia="pl-PL"/>
        </w:rPr>
      </w:pPr>
      <w:r w:rsidRPr="00696C04">
        <w:rPr>
          <w:rFonts w:ascii="Arial" w:eastAsia="Times New Roman" w:hAnsi="Arial" w:cs="Arial"/>
          <w:b/>
          <w:sz w:val="18"/>
          <w:szCs w:val="18"/>
          <w:lang w:eastAsia="pl-PL"/>
        </w:rPr>
        <w:t xml:space="preserve">§ </w:t>
      </w:r>
      <w:r>
        <w:rPr>
          <w:rFonts w:ascii="Arial" w:eastAsia="Times New Roman" w:hAnsi="Arial" w:cs="Arial"/>
          <w:b/>
          <w:sz w:val="18"/>
          <w:szCs w:val="18"/>
          <w:lang w:eastAsia="pl-PL"/>
        </w:rPr>
        <w:t>3</w:t>
      </w:r>
    </w:p>
    <w:p w14:paraId="39BA4322" w14:textId="77777777" w:rsidR="00696C04" w:rsidRPr="00696C04" w:rsidRDefault="00696C04" w:rsidP="00696C04">
      <w:pPr>
        <w:jc w:val="center"/>
        <w:rPr>
          <w:rFonts w:ascii="Arial" w:eastAsia="Times New Roman" w:hAnsi="Arial" w:cs="Arial"/>
          <w:sz w:val="18"/>
          <w:szCs w:val="18"/>
          <w:lang w:eastAsia="pl-PL"/>
        </w:rPr>
      </w:pPr>
      <w:r w:rsidRPr="00696C04">
        <w:rPr>
          <w:rFonts w:ascii="Arial" w:eastAsia="Times New Roman" w:hAnsi="Arial" w:cs="Arial"/>
          <w:b/>
          <w:sz w:val="18"/>
          <w:szCs w:val="18"/>
          <w:lang w:eastAsia="pl-PL"/>
        </w:rPr>
        <w:t>Cena przedmiotu Umowy</w:t>
      </w:r>
    </w:p>
    <w:p w14:paraId="39AE4AD7" w14:textId="77777777" w:rsidR="00696C04" w:rsidRPr="00696C04" w:rsidRDefault="00696C04" w:rsidP="00696C04">
      <w:pPr>
        <w:numPr>
          <w:ilvl w:val="0"/>
          <w:numId w:val="37"/>
        </w:numPr>
        <w:jc w:val="both"/>
        <w:rPr>
          <w:rFonts w:ascii="Arial" w:eastAsia="Times New Roman" w:hAnsi="Arial" w:cs="Arial"/>
          <w:sz w:val="18"/>
          <w:szCs w:val="18"/>
          <w:lang w:eastAsia="pl-PL"/>
        </w:rPr>
      </w:pPr>
      <w:r w:rsidRPr="00696C04">
        <w:rPr>
          <w:rFonts w:ascii="Arial" w:eastAsia="Times New Roman" w:hAnsi="Arial" w:cs="Arial"/>
          <w:sz w:val="18"/>
          <w:szCs w:val="18"/>
          <w:lang w:eastAsia="pl-PL"/>
        </w:rPr>
        <w:t xml:space="preserve">Za dostarczony towar Zamawiający zapłaci cenę jednostkową netto równą średniej cenie jednostkowej netto za dany towar, odnotowany na „Warszawskim Rolno-Spożywczym Rynku Hurtowym” S.A. - Bronisze (adres strony - </w:t>
      </w:r>
      <w:hyperlink r:id="rId13" w:history="1">
        <w:r w:rsidRPr="00696C04">
          <w:rPr>
            <w:rFonts w:ascii="Arial" w:eastAsia="Times New Roman" w:hAnsi="Arial" w:cs="Arial"/>
            <w:color w:val="0563C1"/>
            <w:sz w:val="18"/>
            <w:szCs w:val="18"/>
            <w:u w:val="single"/>
            <w:lang w:eastAsia="pl-PL"/>
          </w:rPr>
          <w:t>www.bronisze.com.pl</w:t>
        </w:r>
      </w:hyperlink>
      <w:r w:rsidRPr="00696C04">
        <w:rPr>
          <w:rFonts w:ascii="Arial" w:eastAsia="Times New Roman" w:hAnsi="Arial" w:cs="Arial"/>
          <w:sz w:val="18"/>
          <w:szCs w:val="18"/>
          <w:lang w:eastAsia="pl-PL"/>
        </w:rPr>
        <w:t xml:space="preserve">), w dniu poprzedzającym dostawę </w:t>
      </w:r>
      <w:r w:rsidRPr="00696C04">
        <w:rPr>
          <w:rFonts w:ascii="Arial" w:eastAsia="Times New Roman" w:hAnsi="Arial" w:cs="Times New Roman"/>
          <w:sz w:val="18"/>
          <w:szCs w:val="18"/>
          <w:lang w:eastAsia="pl-PL"/>
        </w:rPr>
        <w:t xml:space="preserve">pomniejszoną o </w:t>
      </w:r>
      <w:r w:rsidRPr="00696C04">
        <w:rPr>
          <w:rFonts w:ascii="Arial" w:eastAsia="Times New Roman" w:hAnsi="Arial" w:cs="Times New Roman"/>
          <w:b/>
          <w:sz w:val="18"/>
          <w:szCs w:val="18"/>
          <w:lang w:eastAsia="pl-PL"/>
        </w:rPr>
        <w:t>stałą marżę w wysokości ……..%</w:t>
      </w:r>
      <w:r w:rsidRPr="00696C04">
        <w:rPr>
          <w:rFonts w:ascii="Arial" w:eastAsia="Times New Roman" w:hAnsi="Arial" w:cs="Times New Roman"/>
          <w:sz w:val="18"/>
          <w:szCs w:val="18"/>
          <w:lang w:eastAsia="pl-PL"/>
        </w:rPr>
        <w:t>.</w:t>
      </w:r>
    </w:p>
    <w:p w14:paraId="6E79EBA0" w14:textId="77777777" w:rsidR="00696C04" w:rsidRPr="00696C04" w:rsidRDefault="00696C04" w:rsidP="00696C04">
      <w:pPr>
        <w:numPr>
          <w:ilvl w:val="0"/>
          <w:numId w:val="37"/>
        </w:numPr>
        <w:jc w:val="both"/>
        <w:rPr>
          <w:rFonts w:ascii="Arial" w:eastAsia="Times New Roman" w:hAnsi="Arial" w:cs="Arial"/>
          <w:sz w:val="18"/>
          <w:szCs w:val="18"/>
          <w:lang w:eastAsia="pl-PL"/>
        </w:rPr>
      </w:pPr>
      <w:r w:rsidRPr="00696C04">
        <w:rPr>
          <w:rFonts w:ascii="Arial" w:eastAsia="Times New Roman" w:hAnsi="Arial" w:cs="Arial"/>
          <w:sz w:val="18"/>
          <w:szCs w:val="18"/>
          <w:lang w:eastAsia="pl-PL"/>
        </w:rPr>
        <w:t>Zmiany cen jednostkowych są możliwe jedynie w przypadkach przewidzianych w Umowie.</w:t>
      </w:r>
    </w:p>
    <w:p w14:paraId="42AB8174" w14:textId="12F1BC4F" w:rsidR="00696C04" w:rsidRPr="00696C04" w:rsidRDefault="00696C04" w:rsidP="00696C04">
      <w:pPr>
        <w:numPr>
          <w:ilvl w:val="0"/>
          <w:numId w:val="37"/>
        </w:numPr>
        <w:jc w:val="both"/>
        <w:rPr>
          <w:rFonts w:ascii="Arial" w:eastAsia="Times New Roman" w:hAnsi="Arial" w:cs="Arial"/>
          <w:sz w:val="18"/>
          <w:szCs w:val="18"/>
          <w:lang w:eastAsia="pl-PL"/>
        </w:rPr>
      </w:pPr>
      <w:r w:rsidRPr="00696C04">
        <w:rPr>
          <w:rFonts w:ascii="Arial" w:eastAsia="Times New Roman" w:hAnsi="Arial" w:cs="Arial"/>
          <w:sz w:val="18"/>
          <w:szCs w:val="18"/>
          <w:lang w:eastAsia="pl-PL"/>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jest zgoda obu stron Umowy oraz zachowanie formy pisemnej w postaci aneksu do Umowy.</w:t>
      </w:r>
    </w:p>
    <w:p w14:paraId="2920CBF2" w14:textId="77777777" w:rsidR="00696C04" w:rsidRDefault="00696C04" w:rsidP="00FC49E2">
      <w:pPr>
        <w:suppressAutoHyphens/>
        <w:jc w:val="center"/>
        <w:rPr>
          <w:rFonts w:ascii="Arial" w:eastAsia="Times New Roman" w:hAnsi="Arial" w:cs="Arial"/>
          <w:b/>
          <w:sz w:val="18"/>
          <w:szCs w:val="18"/>
          <w:lang w:eastAsia="zh-CN"/>
        </w:rPr>
      </w:pPr>
    </w:p>
    <w:p w14:paraId="39B165A7" w14:textId="2EB62AE3"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696C04">
        <w:rPr>
          <w:rFonts w:ascii="Arial" w:eastAsia="Times New Roman" w:hAnsi="Arial" w:cs="Arial"/>
          <w:b/>
          <w:sz w:val="18"/>
          <w:szCs w:val="18"/>
          <w:lang w:eastAsia="zh-CN"/>
        </w:rPr>
        <w:t>4</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FB0B0E3" w:rsidR="00FC49E2" w:rsidRPr="00FC49E2" w:rsidRDefault="00C851F7" w:rsidP="00FC49E2">
            <w:pPr>
              <w:contextualSpacing/>
              <w:jc w:val="both"/>
              <w:rPr>
                <w:rFonts w:ascii="Arial" w:eastAsia="Calibri" w:hAnsi="Arial" w:cs="Arial"/>
                <w:b/>
                <w:bCs/>
                <w:sz w:val="18"/>
                <w:szCs w:val="18"/>
              </w:rPr>
            </w:pPr>
            <w:hyperlink r:id="rId14" w:history="1">
              <w:r w:rsidRPr="002D5CB1">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25C526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5" w:history="1">
        <w:r w:rsidR="00966B22" w:rsidRPr="0058091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3593512E" w:rsidR="00FC49E2" w:rsidRPr="00FC49E2" w:rsidRDefault="00FC49E2" w:rsidP="00FC49E2">
      <w:pPr>
        <w:jc w:val="center"/>
        <w:rPr>
          <w:rFonts w:ascii="Arial" w:hAnsi="Arial" w:cs="Arial"/>
          <w:b/>
          <w:sz w:val="18"/>
          <w:szCs w:val="18"/>
        </w:rPr>
      </w:pPr>
      <w:r w:rsidRPr="00FC49E2">
        <w:rPr>
          <w:rFonts w:ascii="Arial" w:hAnsi="Arial" w:cs="Arial"/>
          <w:b/>
          <w:sz w:val="18"/>
          <w:szCs w:val="18"/>
        </w:rPr>
        <w:t>§</w:t>
      </w:r>
      <w:r w:rsidR="00696C04">
        <w:rPr>
          <w:rFonts w:ascii="Arial" w:hAnsi="Arial" w:cs="Arial"/>
          <w:b/>
          <w:sz w:val="18"/>
          <w:szCs w:val="18"/>
        </w:rPr>
        <w:t>5</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222A6FB3"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lastRenderedPageBreak/>
        <w:t xml:space="preserve">§ </w:t>
      </w:r>
      <w:r w:rsidR="00696C04">
        <w:rPr>
          <w:rFonts w:ascii="Arial" w:eastAsia="Times New Roman" w:hAnsi="Arial" w:cs="Arial"/>
          <w:b/>
          <w:sz w:val="18"/>
          <w:szCs w:val="18"/>
          <w:lang w:eastAsia="pl-PL"/>
        </w:rPr>
        <w:t>6</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4F9570AC"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696C04">
        <w:rPr>
          <w:rFonts w:ascii="Arial" w:eastAsia="Times New Roman" w:hAnsi="Arial" w:cs="Arial"/>
          <w:b/>
          <w:sz w:val="18"/>
          <w:szCs w:val="18"/>
          <w:lang w:eastAsia="pl-PL"/>
        </w:rPr>
        <w:t>7</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57CA332B" w14:textId="43C6B32F" w:rsidR="00966B22" w:rsidRPr="00966B22" w:rsidRDefault="00FC49E2" w:rsidP="00966B2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0319CE58" w14:textId="77777777" w:rsidR="00966B22" w:rsidRDefault="00966B22" w:rsidP="00966B22">
      <w:pPr>
        <w:pStyle w:val="Default"/>
        <w:numPr>
          <w:ilvl w:val="0"/>
          <w:numId w:val="1"/>
        </w:numPr>
        <w:rPr>
          <w:sz w:val="18"/>
          <w:szCs w:val="18"/>
        </w:rPr>
      </w:pPr>
      <w:r>
        <w:rPr>
          <w:sz w:val="18"/>
          <w:szCs w:val="18"/>
        </w:rPr>
        <w:t xml:space="preserve">Faktura może być złożona Zamawiającemu za pośrednictwem platformy </w:t>
      </w:r>
      <w:r>
        <w:rPr>
          <w:color w:val="0462C1"/>
          <w:sz w:val="18"/>
          <w:szCs w:val="18"/>
        </w:rPr>
        <w:t xml:space="preserve">https://brokerpefexpert.efaktura.gov.pl </w:t>
      </w:r>
      <w:r>
        <w:rPr>
          <w:sz w:val="18"/>
          <w:szCs w:val="18"/>
        </w:rPr>
        <w:t xml:space="preserve">lub na adres poczty e-mail zamawiającego: </w:t>
      </w:r>
      <w:r>
        <w:rPr>
          <w:color w:val="0462C1"/>
          <w:sz w:val="18"/>
          <w:szCs w:val="18"/>
        </w:rPr>
        <w:t>faktura@szpitalciechanow.com.pl</w:t>
      </w:r>
      <w:r>
        <w:rPr>
          <w:sz w:val="18"/>
          <w:szCs w:val="18"/>
        </w:rPr>
        <w:t xml:space="preserve">, na który mogą być także składane duplikaty faktur oraz ich korekty, noty obciążeniowe oraz korygujące. (w formacie PDF) </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13B29428"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696C04">
        <w:rPr>
          <w:rFonts w:ascii="Arial" w:eastAsia="Times New Roman" w:hAnsi="Arial" w:cs="Arial"/>
          <w:b/>
          <w:sz w:val="18"/>
          <w:szCs w:val="18"/>
          <w:lang w:eastAsia="pl-PL"/>
        </w:rPr>
        <w:t>8</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14B01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696C04">
        <w:rPr>
          <w:rFonts w:ascii="Arial" w:eastAsia="Times New Roman" w:hAnsi="Arial" w:cs="Arial"/>
          <w:b/>
          <w:sz w:val="18"/>
          <w:szCs w:val="18"/>
          <w:lang w:eastAsia="zh-CN"/>
        </w:rPr>
        <w:t>9</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w:t>
      </w:r>
      <w:r w:rsidRPr="00FC49E2">
        <w:rPr>
          <w:rFonts w:ascii="Arial" w:eastAsia="Times New Roman" w:hAnsi="Arial" w:cs="Arial"/>
          <w:sz w:val="18"/>
          <w:szCs w:val="18"/>
          <w:lang w:eastAsia="zh-CN"/>
        </w:rPr>
        <w:lastRenderedPageBreak/>
        <w:t xml:space="preserve">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215AAD7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696C04">
        <w:rPr>
          <w:rFonts w:ascii="Arial" w:eastAsia="Times New Roman" w:hAnsi="Arial" w:cs="Arial"/>
          <w:b/>
          <w:sz w:val="18"/>
          <w:szCs w:val="18"/>
          <w:lang w:eastAsia="zh-CN"/>
        </w:rPr>
        <w:t>10</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15B27878"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r w:rsidR="00696C04">
        <w:rPr>
          <w:rFonts w:ascii="Arial" w:eastAsia="Times New Roman" w:hAnsi="Arial" w:cs="Arial"/>
          <w:b/>
          <w:sz w:val="18"/>
          <w:szCs w:val="18"/>
          <w:lang w:eastAsia="pl-PL"/>
        </w:rPr>
        <w:t>1</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lastRenderedPageBreak/>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A506A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696C04">
        <w:rPr>
          <w:rFonts w:ascii="Arial" w:eastAsia="Times New Roman" w:hAnsi="Arial" w:cs="Arial"/>
          <w:b/>
          <w:sz w:val="18"/>
          <w:szCs w:val="18"/>
          <w:lang w:eastAsia="zh-CN"/>
        </w:rPr>
        <w:t>2</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590B5C55"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696C04">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Default="00FC49E2" w:rsidP="00FC49E2">
      <w:pPr>
        <w:widowControl w:val="0"/>
        <w:suppressAutoHyphens/>
        <w:jc w:val="both"/>
        <w:rPr>
          <w:rFonts w:ascii="Arial" w:eastAsia="Times New Roman" w:hAnsi="Arial" w:cs="Arial"/>
          <w:sz w:val="18"/>
          <w:szCs w:val="18"/>
          <w:lang w:eastAsia="zh-CN"/>
        </w:rPr>
      </w:pPr>
    </w:p>
    <w:p w14:paraId="33E1F83C" w14:textId="77777777" w:rsidR="00696C04" w:rsidRDefault="00696C04" w:rsidP="00FC49E2">
      <w:pPr>
        <w:widowControl w:val="0"/>
        <w:suppressAutoHyphens/>
        <w:jc w:val="both"/>
        <w:rPr>
          <w:rFonts w:ascii="Arial" w:eastAsia="Times New Roman" w:hAnsi="Arial" w:cs="Arial"/>
          <w:sz w:val="18"/>
          <w:szCs w:val="18"/>
          <w:lang w:eastAsia="zh-CN"/>
        </w:rPr>
      </w:pPr>
    </w:p>
    <w:p w14:paraId="499BC536" w14:textId="77777777" w:rsidR="00696C04" w:rsidRDefault="00696C04" w:rsidP="00FC49E2">
      <w:pPr>
        <w:widowControl w:val="0"/>
        <w:suppressAutoHyphens/>
        <w:jc w:val="both"/>
        <w:rPr>
          <w:rFonts w:ascii="Arial" w:eastAsia="Times New Roman" w:hAnsi="Arial" w:cs="Arial"/>
          <w:sz w:val="18"/>
          <w:szCs w:val="18"/>
          <w:lang w:eastAsia="zh-CN"/>
        </w:rPr>
      </w:pPr>
    </w:p>
    <w:p w14:paraId="56E4F5A7" w14:textId="77777777" w:rsidR="00696C04" w:rsidRDefault="00696C04" w:rsidP="00FC49E2">
      <w:pPr>
        <w:widowControl w:val="0"/>
        <w:suppressAutoHyphens/>
        <w:jc w:val="both"/>
        <w:rPr>
          <w:rFonts w:ascii="Arial" w:eastAsia="Times New Roman" w:hAnsi="Arial" w:cs="Arial"/>
          <w:sz w:val="18"/>
          <w:szCs w:val="18"/>
          <w:lang w:eastAsia="zh-CN"/>
        </w:rPr>
      </w:pPr>
    </w:p>
    <w:p w14:paraId="2876DF7B" w14:textId="77777777" w:rsidR="00696C04" w:rsidRDefault="00696C04" w:rsidP="00FC49E2">
      <w:pPr>
        <w:widowControl w:val="0"/>
        <w:suppressAutoHyphens/>
        <w:jc w:val="both"/>
        <w:rPr>
          <w:rFonts w:ascii="Arial" w:eastAsia="Times New Roman" w:hAnsi="Arial" w:cs="Arial"/>
          <w:sz w:val="18"/>
          <w:szCs w:val="18"/>
          <w:lang w:eastAsia="zh-CN"/>
        </w:rPr>
      </w:pPr>
    </w:p>
    <w:p w14:paraId="01BBF5A7" w14:textId="77777777" w:rsidR="00696C04" w:rsidRDefault="00696C04" w:rsidP="00FC49E2">
      <w:pPr>
        <w:widowControl w:val="0"/>
        <w:suppressAutoHyphens/>
        <w:jc w:val="both"/>
        <w:rPr>
          <w:rFonts w:ascii="Arial" w:eastAsia="Times New Roman" w:hAnsi="Arial" w:cs="Arial"/>
          <w:sz w:val="18"/>
          <w:szCs w:val="18"/>
          <w:lang w:eastAsia="zh-CN"/>
        </w:rPr>
      </w:pPr>
    </w:p>
    <w:p w14:paraId="7A19EBAB" w14:textId="77777777" w:rsidR="00696C04" w:rsidRDefault="00696C04" w:rsidP="00FC49E2">
      <w:pPr>
        <w:widowControl w:val="0"/>
        <w:suppressAutoHyphens/>
        <w:jc w:val="both"/>
        <w:rPr>
          <w:rFonts w:ascii="Arial" w:eastAsia="Times New Roman" w:hAnsi="Arial" w:cs="Arial"/>
          <w:sz w:val="18"/>
          <w:szCs w:val="18"/>
          <w:lang w:eastAsia="zh-CN"/>
        </w:rPr>
      </w:pPr>
    </w:p>
    <w:p w14:paraId="0891D226" w14:textId="77777777" w:rsidR="00696C04" w:rsidRDefault="00696C04" w:rsidP="00FC49E2">
      <w:pPr>
        <w:widowControl w:val="0"/>
        <w:suppressAutoHyphens/>
        <w:jc w:val="both"/>
        <w:rPr>
          <w:rFonts w:ascii="Arial" w:eastAsia="Times New Roman" w:hAnsi="Arial" w:cs="Arial"/>
          <w:sz w:val="18"/>
          <w:szCs w:val="18"/>
          <w:lang w:eastAsia="zh-CN"/>
        </w:rPr>
      </w:pPr>
    </w:p>
    <w:p w14:paraId="3C99CB56" w14:textId="77777777" w:rsidR="00696C04" w:rsidRDefault="00696C04" w:rsidP="00FC49E2">
      <w:pPr>
        <w:widowControl w:val="0"/>
        <w:suppressAutoHyphens/>
        <w:jc w:val="both"/>
        <w:rPr>
          <w:rFonts w:ascii="Arial" w:eastAsia="Times New Roman" w:hAnsi="Arial" w:cs="Arial"/>
          <w:sz w:val="18"/>
          <w:szCs w:val="18"/>
          <w:lang w:eastAsia="zh-CN"/>
        </w:rPr>
      </w:pPr>
    </w:p>
    <w:p w14:paraId="5A985D7B" w14:textId="77777777" w:rsidR="00696C04" w:rsidRDefault="00696C04" w:rsidP="00FC49E2">
      <w:pPr>
        <w:widowControl w:val="0"/>
        <w:suppressAutoHyphens/>
        <w:jc w:val="both"/>
        <w:rPr>
          <w:rFonts w:ascii="Arial" w:eastAsia="Times New Roman" w:hAnsi="Arial" w:cs="Arial"/>
          <w:sz w:val="18"/>
          <w:szCs w:val="18"/>
          <w:lang w:eastAsia="zh-CN"/>
        </w:rPr>
      </w:pPr>
    </w:p>
    <w:p w14:paraId="1C5E0902" w14:textId="77777777" w:rsidR="00696C04" w:rsidRDefault="00696C04" w:rsidP="00FC49E2">
      <w:pPr>
        <w:widowControl w:val="0"/>
        <w:suppressAutoHyphens/>
        <w:jc w:val="both"/>
        <w:rPr>
          <w:rFonts w:ascii="Arial" w:eastAsia="Times New Roman" w:hAnsi="Arial" w:cs="Arial"/>
          <w:sz w:val="18"/>
          <w:szCs w:val="18"/>
          <w:lang w:eastAsia="zh-CN"/>
        </w:rPr>
      </w:pPr>
    </w:p>
    <w:p w14:paraId="488C5370" w14:textId="77777777" w:rsidR="00696C04" w:rsidRDefault="00696C04" w:rsidP="00FC49E2">
      <w:pPr>
        <w:widowControl w:val="0"/>
        <w:suppressAutoHyphens/>
        <w:jc w:val="both"/>
        <w:rPr>
          <w:rFonts w:ascii="Arial" w:eastAsia="Times New Roman" w:hAnsi="Arial" w:cs="Arial"/>
          <w:sz w:val="18"/>
          <w:szCs w:val="18"/>
          <w:lang w:eastAsia="zh-CN"/>
        </w:rPr>
      </w:pPr>
    </w:p>
    <w:p w14:paraId="590E7E93" w14:textId="77777777" w:rsidR="00696C04" w:rsidRDefault="00696C04" w:rsidP="00FC49E2">
      <w:pPr>
        <w:widowControl w:val="0"/>
        <w:suppressAutoHyphens/>
        <w:jc w:val="both"/>
        <w:rPr>
          <w:rFonts w:ascii="Arial" w:eastAsia="Times New Roman" w:hAnsi="Arial" w:cs="Arial"/>
          <w:sz w:val="18"/>
          <w:szCs w:val="18"/>
          <w:lang w:eastAsia="zh-CN"/>
        </w:rPr>
      </w:pPr>
    </w:p>
    <w:p w14:paraId="4613013F" w14:textId="77777777" w:rsidR="00696C04" w:rsidRDefault="00696C04" w:rsidP="00FC49E2">
      <w:pPr>
        <w:widowControl w:val="0"/>
        <w:suppressAutoHyphens/>
        <w:jc w:val="both"/>
        <w:rPr>
          <w:rFonts w:ascii="Arial" w:eastAsia="Times New Roman" w:hAnsi="Arial" w:cs="Arial"/>
          <w:sz w:val="18"/>
          <w:szCs w:val="18"/>
          <w:lang w:eastAsia="zh-CN"/>
        </w:rPr>
      </w:pPr>
    </w:p>
    <w:p w14:paraId="0D2B5924" w14:textId="77777777" w:rsidR="00696C04" w:rsidRDefault="00696C04" w:rsidP="00FC49E2">
      <w:pPr>
        <w:widowControl w:val="0"/>
        <w:suppressAutoHyphens/>
        <w:jc w:val="both"/>
        <w:rPr>
          <w:rFonts w:ascii="Arial" w:eastAsia="Times New Roman" w:hAnsi="Arial" w:cs="Arial"/>
          <w:sz w:val="18"/>
          <w:szCs w:val="18"/>
          <w:lang w:eastAsia="zh-CN"/>
        </w:rPr>
      </w:pPr>
    </w:p>
    <w:p w14:paraId="615E5719" w14:textId="77777777" w:rsidR="00696C04" w:rsidRDefault="00696C04" w:rsidP="00FC49E2">
      <w:pPr>
        <w:widowControl w:val="0"/>
        <w:suppressAutoHyphens/>
        <w:jc w:val="both"/>
        <w:rPr>
          <w:rFonts w:ascii="Arial" w:eastAsia="Times New Roman" w:hAnsi="Arial" w:cs="Arial"/>
          <w:sz w:val="18"/>
          <w:szCs w:val="18"/>
          <w:lang w:eastAsia="zh-CN"/>
        </w:rPr>
      </w:pPr>
    </w:p>
    <w:p w14:paraId="6B8D19F4" w14:textId="77777777" w:rsidR="00696C04" w:rsidRDefault="00696C04" w:rsidP="00FC49E2">
      <w:pPr>
        <w:widowControl w:val="0"/>
        <w:suppressAutoHyphens/>
        <w:jc w:val="both"/>
        <w:rPr>
          <w:rFonts w:ascii="Arial" w:eastAsia="Times New Roman" w:hAnsi="Arial" w:cs="Arial"/>
          <w:sz w:val="18"/>
          <w:szCs w:val="18"/>
          <w:lang w:eastAsia="zh-CN"/>
        </w:rPr>
      </w:pPr>
    </w:p>
    <w:p w14:paraId="181D4BA3" w14:textId="77777777" w:rsidR="00696C04" w:rsidRDefault="00696C04" w:rsidP="00FC49E2">
      <w:pPr>
        <w:widowControl w:val="0"/>
        <w:suppressAutoHyphens/>
        <w:jc w:val="both"/>
        <w:rPr>
          <w:rFonts w:ascii="Arial" w:eastAsia="Times New Roman" w:hAnsi="Arial" w:cs="Arial"/>
          <w:sz w:val="18"/>
          <w:szCs w:val="18"/>
          <w:lang w:eastAsia="zh-CN"/>
        </w:rPr>
      </w:pPr>
    </w:p>
    <w:p w14:paraId="0115E035" w14:textId="77777777" w:rsidR="00696C04" w:rsidRDefault="00696C04" w:rsidP="00FC49E2">
      <w:pPr>
        <w:widowControl w:val="0"/>
        <w:suppressAutoHyphens/>
        <w:jc w:val="both"/>
        <w:rPr>
          <w:rFonts w:ascii="Arial" w:eastAsia="Times New Roman" w:hAnsi="Arial" w:cs="Arial"/>
          <w:sz w:val="18"/>
          <w:szCs w:val="18"/>
          <w:lang w:eastAsia="zh-CN"/>
        </w:rPr>
      </w:pPr>
    </w:p>
    <w:p w14:paraId="21203C08" w14:textId="77777777" w:rsidR="00696C04" w:rsidRDefault="00696C04" w:rsidP="00FC49E2">
      <w:pPr>
        <w:widowControl w:val="0"/>
        <w:suppressAutoHyphens/>
        <w:jc w:val="both"/>
        <w:rPr>
          <w:rFonts w:ascii="Arial" w:eastAsia="Times New Roman" w:hAnsi="Arial" w:cs="Arial"/>
          <w:sz w:val="18"/>
          <w:szCs w:val="18"/>
          <w:lang w:eastAsia="zh-CN"/>
        </w:rPr>
      </w:pPr>
    </w:p>
    <w:p w14:paraId="173F6DB8" w14:textId="77777777" w:rsidR="00696C04" w:rsidRDefault="00696C04" w:rsidP="00FC49E2">
      <w:pPr>
        <w:widowControl w:val="0"/>
        <w:suppressAutoHyphens/>
        <w:jc w:val="both"/>
        <w:rPr>
          <w:rFonts w:ascii="Arial" w:eastAsia="Times New Roman" w:hAnsi="Arial" w:cs="Arial"/>
          <w:sz w:val="18"/>
          <w:szCs w:val="18"/>
          <w:lang w:eastAsia="zh-CN"/>
        </w:rPr>
      </w:pPr>
    </w:p>
    <w:p w14:paraId="599527C5" w14:textId="77777777" w:rsidR="00696C04" w:rsidRDefault="00696C04" w:rsidP="00FC49E2">
      <w:pPr>
        <w:widowControl w:val="0"/>
        <w:suppressAutoHyphens/>
        <w:jc w:val="both"/>
        <w:rPr>
          <w:rFonts w:ascii="Arial" w:eastAsia="Times New Roman" w:hAnsi="Arial" w:cs="Arial"/>
          <w:sz w:val="18"/>
          <w:szCs w:val="18"/>
          <w:lang w:eastAsia="zh-CN"/>
        </w:rPr>
      </w:pPr>
    </w:p>
    <w:p w14:paraId="54AED958" w14:textId="77777777" w:rsidR="00696C04" w:rsidRDefault="00696C04" w:rsidP="00FC49E2">
      <w:pPr>
        <w:widowControl w:val="0"/>
        <w:suppressAutoHyphens/>
        <w:jc w:val="both"/>
        <w:rPr>
          <w:rFonts w:ascii="Arial" w:eastAsia="Times New Roman" w:hAnsi="Arial" w:cs="Arial"/>
          <w:sz w:val="18"/>
          <w:szCs w:val="18"/>
          <w:lang w:eastAsia="zh-CN"/>
        </w:rPr>
      </w:pPr>
    </w:p>
    <w:p w14:paraId="4B9CBB0F" w14:textId="77777777" w:rsidR="00696C04" w:rsidRDefault="00696C04" w:rsidP="00FC49E2">
      <w:pPr>
        <w:widowControl w:val="0"/>
        <w:suppressAutoHyphens/>
        <w:jc w:val="both"/>
        <w:rPr>
          <w:rFonts w:ascii="Arial" w:eastAsia="Times New Roman" w:hAnsi="Arial" w:cs="Arial"/>
          <w:sz w:val="18"/>
          <w:szCs w:val="18"/>
          <w:lang w:eastAsia="zh-CN"/>
        </w:rPr>
      </w:pPr>
    </w:p>
    <w:p w14:paraId="4930B07B" w14:textId="77777777" w:rsidR="00696C04" w:rsidRDefault="00696C04" w:rsidP="00FC49E2">
      <w:pPr>
        <w:widowControl w:val="0"/>
        <w:suppressAutoHyphens/>
        <w:jc w:val="both"/>
        <w:rPr>
          <w:rFonts w:ascii="Arial" w:eastAsia="Times New Roman" w:hAnsi="Arial" w:cs="Arial"/>
          <w:sz w:val="18"/>
          <w:szCs w:val="18"/>
          <w:lang w:eastAsia="zh-CN"/>
        </w:rPr>
      </w:pPr>
    </w:p>
    <w:p w14:paraId="5557E755" w14:textId="77777777" w:rsidR="00696C04" w:rsidRDefault="00696C04" w:rsidP="00FC49E2">
      <w:pPr>
        <w:widowControl w:val="0"/>
        <w:suppressAutoHyphens/>
        <w:jc w:val="both"/>
        <w:rPr>
          <w:rFonts w:ascii="Arial" w:eastAsia="Times New Roman" w:hAnsi="Arial" w:cs="Arial"/>
          <w:sz w:val="18"/>
          <w:szCs w:val="18"/>
          <w:lang w:eastAsia="zh-CN"/>
        </w:rPr>
      </w:pPr>
    </w:p>
    <w:p w14:paraId="7F83CA4E" w14:textId="77777777" w:rsidR="00696C04" w:rsidRDefault="00696C04" w:rsidP="00FC49E2">
      <w:pPr>
        <w:widowControl w:val="0"/>
        <w:suppressAutoHyphens/>
        <w:jc w:val="both"/>
        <w:rPr>
          <w:rFonts w:ascii="Arial" w:eastAsia="Times New Roman" w:hAnsi="Arial" w:cs="Arial"/>
          <w:sz w:val="18"/>
          <w:szCs w:val="18"/>
          <w:lang w:eastAsia="zh-CN"/>
        </w:rPr>
      </w:pPr>
    </w:p>
    <w:p w14:paraId="3F84367B" w14:textId="77777777" w:rsidR="00696C04" w:rsidRDefault="00696C04" w:rsidP="00FC49E2">
      <w:pPr>
        <w:widowControl w:val="0"/>
        <w:suppressAutoHyphens/>
        <w:jc w:val="both"/>
        <w:rPr>
          <w:rFonts w:ascii="Arial" w:eastAsia="Times New Roman" w:hAnsi="Arial" w:cs="Arial"/>
          <w:sz w:val="18"/>
          <w:szCs w:val="18"/>
          <w:lang w:eastAsia="zh-CN"/>
        </w:rPr>
      </w:pPr>
    </w:p>
    <w:p w14:paraId="5F30B078" w14:textId="77777777" w:rsidR="00696C04" w:rsidRDefault="00696C04" w:rsidP="00FC49E2">
      <w:pPr>
        <w:widowControl w:val="0"/>
        <w:suppressAutoHyphens/>
        <w:jc w:val="both"/>
        <w:rPr>
          <w:rFonts w:ascii="Arial" w:eastAsia="Times New Roman" w:hAnsi="Arial" w:cs="Arial"/>
          <w:sz w:val="18"/>
          <w:szCs w:val="18"/>
          <w:lang w:eastAsia="zh-CN"/>
        </w:rPr>
      </w:pPr>
    </w:p>
    <w:p w14:paraId="0C7FD24E" w14:textId="77777777" w:rsidR="00696C04" w:rsidRDefault="00696C04" w:rsidP="00FC49E2">
      <w:pPr>
        <w:widowControl w:val="0"/>
        <w:suppressAutoHyphens/>
        <w:jc w:val="both"/>
        <w:rPr>
          <w:rFonts w:ascii="Arial" w:eastAsia="Times New Roman" w:hAnsi="Arial" w:cs="Arial"/>
          <w:sz w:val="18"/>
          <w:szCs w:val="18"/>
          <w:lang w:eastAsia="zh-CN"/>
        </w:rPr>
      </w:pPr>
    </w:p>
    <w:p w14:paraId="6D6D9E40" w14:textId="77777777" w:rsidR="00696C04" w:rsidRDefault="00696C04" w:rsidP="00FC49E2">
      <w:pPr>
        <w:widowControl w:val="0"/>
        <w:suppressAutoHyphens/>
        <w:jc w:val="both"/>
        <w:rPr>
          <w:rFonts w:ascii="Arial" w:eastAsia="Times New Roman" w:hAnsi="Arial" w:cs="Arial"/>
          <w:sz w:val="18"/>
          <w:szCs w:val="18"/>
          <w:lang w:eastAsia="zh-CN"/>
        </w:rPr>
      </w:pPr>
    </w:p>
    <w:p w14:paraId="056EB42C" w14:textId="77777777" w:rsidR="00696C04" w:rsidRDefault="00696C04" w:rsidP="00FC49E2">
      <w:pPr>
        <w:widowControl w:val="0"/>
        <w:suppressAutoHyphens/>
        <w:jc w:val="both"/>
        <w:rPr>
          <w:rFonts w:ascii="Arial" w:eastAsia="Times New Roman" w:hAnsi="Arial" w:cs="Arial"/>
          <w:sz w:val="18"/>
          <w:szCs w:val="18"/>
          <w:lang w:eastAsia="zh-CN"/>
        </w:rPr>
      </w:pPr>
    </w:p>
    <w:p w14:paraId="163AD443" w14:textId="77777777" w:rsidR="00696C04" w:rsidRDefault="00696C04" w:rsidP="00FC49E2">
      <w:pPr>
        <w:widowControl w:val="0"/>
        <w:suppressAutoHyphens/>
        <w:jc w:val="both"/>
        <w:rPr>
          <w:rFonts w:ascii="Arial" w:eastAsia="Times New Roman" w:hAnsi="Arial" w:cs="Arial"/>
          <w:sz w:val="18"/>
          <w:szCs w:val="18"/>
          <w:lang w:eastAsia="zh-CN"/>
        </w:rPr>
      </w:pPr>
    </w:p>
    <w:p w14:paraId="6225AC9B" w14:textId="77777777" w:rsidR="00696C04" w:rsidRDefault="00696C04" w:rsidP="00FC49E2">
      <w:pPr>
        <w:widowControl w:val="0"/>
        <w:suppressAutoHyphens/>
        <w:jc w:val="both"/>
        <w:rPr>
          <w:rFonts w:ascii="Arial" w:eastAsia="Times New Roman" w:hAnsi="Arial" w:cs="Arial"/>
          <w:sz w:val="18"/>
          <w:szCs w:val="18"/>
          <w:lang w:eastAsia="zh-CN"/>
        </w:rPr>
      </w:pPr>
    </w:p>
    <w:p w14:paraId="0947EA5B" w14:textId="77777777" w:rsidR="00696C04" w:rsidRDefault="00696C04" w:rsidP="00FC49E2">
      <w:pPr>
        <w:widowControl w:val="0"/>
        <w:suppressAutoHyphens/>
        <w:jc w:val="both"/>
        <w:rPr>
          <w:rFonts w:ascii="Arial" w:eastAsia="Times New Roman" w:hAnsi="Arial" w:cs="Arial"/>
          <w:sz w:val="18"/>
          <w:szCs w:val="18"/>
          <w:lang w:eastAsia="zh-CN"/>
        </w:rPr>
      </w:pPr>
    </w:p>
    <w:p w14:paraId="52B25CD2" w14:textId="77777777" w:rsidR="00696C04" w:rsidRDefault="00696C04" w:rsidP="00FC49E2">
      <w:pPr>
        <w:widowControl w:val="0"/>
        <w:suppressAutoHyphens/>
        <w:jc w:val="both"/>
        <w:rPr>
          <w:rFonts w:ascii="Arial" w:eastAsia="Times New Roman" w:hAnsi="Arial" w:cs="Arial"/>
          <w:sz w:val="18"/>
          <w:szCs w:val="18"/>
          <w:lang w:eastAsia="zh-CN"/>
        </w:rPr>
      </w:pPr>
    </w:p>
    <w:p w14:paraId="50D76C6F" w14:textId="77777777" w:rsidR="00696C04" w:rsidRDefault="00696C04" w:rsidP="00FC49E2">
      <w:pPr>
        <w:widowControl w:val="0"/>
        <w:suppressAutoHyphens/>
        <w:jc w:val="both"/>
        <w:rPr>
          <w:rFonts w:ascii="Arial" w:eastAsia="Times New Roman" w:hAnsi="Arial" w:cs="Arial"/>
          <w:sz w:val="18"/>
          <w:szCs w:val="18"/>
          <w:lang w:eastAsia="zh-CN"/>
        </w:rPr>
      </w:pPr>
    </w:p>
    <w:p w14:paraId="6B678811" w14:textId="77777777" w:rsidR="00696C04" w:rsidRDefault="00696C04" w:rsidP="00FC49E2">
      <w:pPr>
        <w:widowControl w:val="0"/>
        <w:suppressAutoHyphens/>
        <w:jc w:val="both"/>
        <w:rPr>
          <w:rFonts w:ascii="Arial" w:eastAsia="Times New Roman" w:hAnsi="Arial" w:cs="Arial"/>
          <w:sz w:val="18"/>
          <w:szCs w:val="18"/>
          <w:lang w:eastAsia="zh-CN"/>
        </w:rPr>
      </w:pPr>
    </w:p>
    <w:p w14:paraId="799A0639" w14:textId="77777777" w:rsidR="00696C04" w:rsidRDefault="00696C04" w:rsidP="00FC49E2">
      <w:pPr>
        <w:widowControl w:val="0"/>
        <w:suppressAutoHyphens/>
        <w:jc w:val="both"/>
        <w:rPr>
          <w:rFonts w:ascii="Arial" w:eastAsia="Times New Roman" w:hAnsi="Arial" w:cs="Arial"/>
          <w:sz w:val="18"/>
          <w:szCs w:val="18"/>
          <w:lang w:eastAsia="zh-CN"/>
        </w:rPr>
      </w:pPr>
    </w:p>
    <w:p w14:paraId="4FEF87FA" w14:textId="77777777" w:rsidR="00696C04" w:rsidRDefault="00696C04" w:rsidP="00FC49E2">
      <w:pPr>
        <w:widowControl w:val="0"/>
        <w:suppressAutoHyphens/>
        <w:jc w:val="both"/>
        <w:rPr>
          <w:rFonts w:ascii="Arial" w:eastAsia="Times New Roman" w:hAnsi="Arial" w:cs="Arial"/>
          <w:sz w:val="18"/>
          <w:szCs w:val="18"/>
          <w:lang w:eastAsia="zh-CN"/>
        </w:rPr>
      </w:pPr>
    </w:p>
    <w:p w14:paraId="46375D82" w14:textId="77777777" w:rsidR="00696C04" w:rsidRDefault="00696C04" w:rsidP="00FC49E2">
      <w:pPr>
        <w:widowControl w:val="0"/>
        <w:suppressAutoHyphens/>
        <w:jc w:val="both"/>
        <w:rPr>
          <w:rFonts w:ascii="Arial" w:eastAsia="Times New Roman" w:hAnsi="Arial" w:cs="Arial"/>
          <w:sz w:val="18"/>
          <w:szCs w:val="18"/>
          <w:lang w:eastAsia="zh-CN"/>
        </w:rPr>
      </w:pPr>
    </w:p>
    <w:p w14:paraId="25932F1A" w14:textId="77777777" w:rsidR="00696C04" w:rsidRDefault="00696C04" w:rsidP="00FC49E2">
      <w:pPr>
        <w:widowControl w:val="0"/>
        <w:suppressAutoHyphens/>
        <w:jc w:val="both"/>
        <w:rPr>
          <w:rFonts w:ascii="Arial" w:eastAsia="Times New Roman" w:hAnsi="Arial" w:cs="Arial"/>
          <w:sz w:val="18"/>
          <w:szCs w:val="18"/>
          <w:lang w:eastAsia="zh-CN"/>
        </w:rPr>
      </w:pPr>
    </w:p>
    <w:p w14:paraId="23F5D84B" w14:textId="77777777" w:rsidR="00696C04" w:rsidRDefault="00696C04" w:rsidP="00FC49E2">
      <w:pPr>
        <w:widowControl w:val="0"/>
        <w:suppressAutoHyphens/>
        <w:jc w:val="both"/>
        <w:rPr>
          <w:rFonts w:ascii="Arial" w:eastAsia="Times New Roman" w:hAnsi="Arial" w:cs="Arial"/>
          <w:sz w:val="18"/>
          <w:szCs w:val="18"/>
          <w:lang w:eastAsia="zh-CN"/>
        </w:rPr>
      </w:pPr>
    </w:p>
    <w:p w14:paraId="688889E1" w14:textId="77777777" w:rsidR="00696C04" w:rsidRDefault="00696C04" w:rsidP="00FC49E2">
      <w:pPr>
        <w:widowControl w:val="0"/>
        <w:suppressAutoHyphens/>
        <w:jc w:val="both"/>
        <w:rPr>
          <w:rFonts w:ascii="Arial" w:eastAsia="Times New Roman" w:hAnsi="Arial" w:cs="Arial"/>
          <w:sz w:val="18"/>
          <w:szCs w:val="18"/>
          <w:lang w:eastAsia="zh-CN"/>
        </w:rPr>
      </w:pPr>
    </w:p>
    <w:p w14:paraId="014D1F7F" w14:textId="77777777" w:rsidR="00696C04" w:rsidRDefault="00696C04" w:rsidP="00FC49E2">
      <w:pPr>
        <w:widowControl w:val="0"/>
        <w:suppressAutoHyphens/>
        <w:jc w:val="both"/>
        <w:rPr>
          <w:rFonts w:ascii="Arial" w:eastAsia="Times New Roman" w:hAnsi="Arial" w:cs="Arial"/>
          <w:sz w:val="18"/>
          <w:szCs w:val="18"/>
          <w:lang w:eastAsia="zh-CN"/>
        </w:rPr>
      </w:pPr>
    </w:p>
    <w:p w14:paraId="3F2E9D9E" w14:textId="77777777" w:rsidR="00696C04" w:rsidRDefault="00696C04" w:rsidP="00FC49E2">
      <w:pPr>
        <w:widowControl w:val="0"/>
        <w:suppressAutoHyphens/>
        <w:jc w:val="both"/>
        <w:rPr>
          <w:rFonts w:ascii="Arial" w:eastAsia="Times New Roman" w:hAnsi="Arial" w:cs="Arial"/>
          <w:sz w:val="18"/>
          <w:szCs w:val="18"/>
          <w:lang w:eastAsia="zh-CN"/>
        </w:rPr>
      </w:pPr>
    </w:p>
    <w:p w14:paraId="0BAF3852" w14:textId="77777777" w:rsidR="00696C04" w:rsidRDefault="00696C04" w:rsidP="00FC49E2">
      <w:pPr>
        <w:widowControl w:val="0"/>
        <w:suppressAutoHyphens/>
        <w:jc w:val="both"/>
        <w:rPr>
          <w:rFonts w:ascii="Arial" w:eastAsia="Times New Roman" w:hAnsi="Arial" w:cs="Arial"/>
          <w:sz w:val="18"/>
          <w:szCs w:val="18"/>
          <w:lang w:eastAsia="zh-CN"/>
        </w:rPr>
      </w:pPr>
    </w:p>
    <w:p w14:paraId="799863E4" w14:textId="77777777" w:rsidR="00696C04" w:rsidRDefault="00696C04" w:rsidP="00FC49E2">
      <w:pPr>
        <w:widowControl w:val="0"/>
        <w:suppressAutoHyphens/>
        <w:jc w:val="both"/>
        <w:rPr>
          <w:rFonts w:ascii="Arial" w:eastAsia="Times New Roman" w:hAnsi="Arial" w:cs="Arial"/>
          <w:sz w:val="18"/>
          <w:szCs w:val="18"/>
          <w:lang w:eastAsia="zh-CN"/>
        </w:rPr>
      </w:pPr>
    </w:p>
    <w:p w14:paraId="4EF6C531" w14:textId="77777777" w:rsidR="00696C04" w:rsidRDefault="00696C04" w:rsidP="00FC49E2">
      <w:pPr>
        <w:widowControl w:val="0"/>
        <w:suppressAutoHyphens/>
        <w:jc w:val="both"/>
        <w:rPr>
          <w:rFonts w:ascii="Arial" w:eastAsia="Times New Roman" w:hAnsi="Arial" w:cs="Arial"/>
          <w:sz w:val="18"/>
          <w:szCs w:val="18"/>
          <w:lang w:eastAsia="zh-CN"/>
        </w:rPr>
      </w:pPr>
    </w:p>
    <w:p w14:paraId="1BFE333A" w14:textId="77777777" w:rsidR="00696C04" w:rsidRDefault="00696C04" w:rsidP="00FC49E2">
      <w:pPr>
        <w:widowControl w:val="0"/>
        <w:suppressAutoHyphens/>
        <w:jc w:val="both"/>
        <w:rPr>
          <w:rFonts w:ascii="Arial" w:eastAsia="Times New Roman" w:hAnsi="Arial" w:cs="Arial"/>
          <w:sz w:val="18"/>
          <w:szCs w:val="18"/>
          <w:lang w:eastAsia="zh-CN"/>
        </w:rPr>
      </w:pPr>
    </w:p>
    <w:p w14:paraId="51FC2B88" w14:textId="77777777" w:rsidR="00696C04" w:rsidRDefault="00696C04" w:rsidP="00FC49E2">
      <w:pPr>
        <w:widowControl w:val="0"/>
        <w:suppressAutoHyphens/>
        <w:jc w:val="both"/>
        <w:rPr>
          <w:rFonts w:ascii="Arial" w:eastAsia="Times New Roman" w:hAnsi="Arial" w:cs="Arial"/>
          <w:sz w:val="18"/>
          <w:szCs w:val="18"/>
          <w:lang w:eastAsia="zh-CN"/>
        </w:rPr>
      </w:pPr>
    </w:p>
    <w:p w14:paraId="04964C57" w14:textId="77777777" w:rsidR="00696C04" w:rsidRDefault="00696C04" w:rsidP="00FC49E2">
      <w:pPr>
        <w:widowControl w:val="0"/>
        <w:suppressAutoHyphens/>
        <w:jc w:val="both"/>
        <w:rPr>
          <w:rFonts w:ascii="Arial" w:eastAsia="Times New Roman" w:hAnsi="Arial" w:cs="Arial"/>
          <w:sz w:val="18"/>
          <w:szCs w:val="18"/>
          <w:lang w:eastAsia="zh-CN"/>
        </w:rPr>
      </w:pPr>
    </w:p>
    <w:p w14:paraId="0BDCD20D" w14:textId="77777777" w:rsidR="00696C04" w:rsidRDefault="00696C04" w:rsidP="00FC49E2">
      <w:pPr>
        <w:widowControl w:val="0"/>
        <w:suppressAutoHyphens/>
        <w:jc w:val="both"/>
        <w:rPr>
          <w:rFonts w:ascii="Arial" w:eastAsia="Times New Roman" w:hAnsi="Arial" w:cs="Arial"/>
          <w:sz w:val="18"/>
          <w:szCs w:val="18"/>
          <w:lang w:eastAsia="zh-CN"/>
        </w:rPr>
      </w:pPr>
    </w:p>
    <w:p w14:paraId="2280FA2D" w14:textId="77777777" w:rsidR="00696C04" w:rsidRDefault="00696C04" w:rsidP="00FC49E2">
      <w:pPr>
        <w:widowControl w:val="0"/>
        <w:suppressAutoHyphens/>
        <w:jc w:val="both"/>
        <w:rPr>
          <w:rFonts w:ascii="Arial" w:eastAsia="Times New Roman" w:hAnsi="Arial" w:cs="Arial"/>
          <w:sz w:val="18"/>
          <w:szCs w:val="18"/>
          <w:lang w:eastAsia="zh-CN"/>
        </w:rPr>
      </w:pPr>
    </w:p>
    <w:p w14:paraId="29D5E775" w14:textId="77777777" w:rsidR="00696C04" w:rsidRDefault="00696C04" w:rsidP="00FC49E2">
      <w:pPr>
        <w:widowControl w:val="0"/>
        <w:suppressAutoHyphens/>
        <w:jc w:val="both"/>
        <w:rPr>
          <w:rFonts w:ascii="Arial" w:eastAsia="Times New Roman" w:hAnsi="Arial" w:cs="Arial"/>
          <w:sz w:val="18"/>
          <w:szCs w:val="18"/>
          <w:lang w:eastAsia="zh-CN"/>
        </w:rPr>
      </w:pPr>
    </w:p>
    <w:p w14:paraId="0FFA1686" w14:textId="77777777" w:rsidR="00696C04" w:rsidRDefault="00696C04" w:rsidP="00FC49E2">
      <w:pPr>
        <w:widowControl w:val="0"/>
        <w:suppressAutoHyphens/>
        <w:jc w:val="both"/>
        <w:rPr>
          <w:rFonts w:ascii="Arial" w:eastAsia="Times New Roman" w:hAnsi="Arial" w:cs="Arial"/>
          <w:sz w:val="18"/>
          <w:szCs w:val="18"/>
          <w:lang w:eastAsia="zh-CN"/>
        </w:rPr>
      </w:pPr>
    </w:p>
    <w:p w14:paraId="69AF7070" w14:textId="77777777" w:rsidR="00696C04" w:rsidRDefault="00696C04" w:rsidP="00FC49E2">
      <w:pPr>
        <w:widowControl w:val="0"/>
        <w:suppressAutoHyphens/>
        <w:jc w:val="both"/>
        <w:rPr>
          <w:rFonts w:ascii="Arial" w:eastAsia="Times New Roman" w:hAnsi="Arial" w:cs="Arial"/>
          <w:sz w:val="18"/>
          <w:szCs w:val="18"/>
          <w:lang w:eastAsia="zh-CN"/>
        </w:rPr>
      </w:pPr>
    </w:p>
    <w:p w14:paraId="6C262DCA" w14:textId="77777777" w:rsidR="00696C04" w:rsidRDefault="00696C04" w:rsidP="00FC49E2">
      <w:pPr>
        <w:widowControl w:val="0"/>
        <w:suppressAutoHyphens/>
        <w:jc w:val="both"/>
        <w:rPr>
          <w:rFonts w:ascii="Arial" w:eastAsia="Times New Roman" w:hAnsi="Arial" w:cs="Arial"/>
          <w:sz w:val="18"/>
          <w:szCs w:val="18"/>
          <w:lang w:eastAsia="zh-CN"/>
        </w:rPr>
      </w:pPr>
    </w:p>
    <w:p w14:paraId="0FDBEE62" w14:textId="77777777" w:rsidR="00696C04" w:rsidRDefault="00696C04" w:rsidP="00FC49E2">
      <w:pPr>
        <w:widowControl w:val="0"/>
        <w:suppressAutoHyphens/>
        <w:jc w:val="both"/>
        <w:rPr>
          <w:rFonts w:ascii="Arial" w:eastAsia="Times New Roman" w:hAnsi="Arial" w:cs="Arial"/>
          <w:sz w:val="18"/>
          <w:szCs w:val="18"/>
          <w:lang w:eastAsia="zh-CN"/>
        </w:rPr>
      </w:pPr>
    </w:p>
    <w:p w14:paraId="67275C4F" w14:textId="77777777" w:rsidR="00696C04" w:rsidRDefault="00696C04" w:rsidP="00FC49E2">
      <w:pPr>
        <w:widowControl w:val="0"/>
        <w:suppressAutoHyphens/>
        <w:jc w:val="both"/>
        <w:rPr>
          <w:rFonts w:ascii="Arial" w:eastAsia="Times New Roman" w:hAnsi="Arial" w:cs="Arial"/>
          <w:sz w:val="18"/>
          <w:szCs w:val="18"/>
          <w:lang w:eastAsia="zh-CN"/>
        </w:rPr>
      </w:pPr>
    </w:p>
    <w:p w14:paraId="5156FCEA" w14:textId="77777777" w:rsidR="00696C04" w:rsidRDefault="00696C04" w:rsidP="00FC49E2">
      <w:pPr>
        <w:widowControl w:val="0"/>
        <w:suppressAutoHyphens/>
        <w:jc w:val="both"/>
        <w:rPr>
          <w:rFonts w:ascii="Arial" w:eastAsia="Times New Roman" w:hAnsi="Arial" w:cs="Arial"/>
          <w:sz w:val="18"/>
          <w:szCs w:val="18"/>
          <w:lang w:eastAsia="zh-CN"/>
        </w:rPr>
      </w:pPr>
    </w:p>
    <w:p w14:paraId="334721E2" w14:textId="77777777" w:rsidR="00696C04" w:rsidRDefault="00696C04" w:rsidP="00FC49E2">
      <w:pPr>
        <w:widowControl w:val="0"/>
        <w:suppressAutoHyphens/>
        <w:jc w:val="both"/>
        <w:rPr>
          <w:rFonts w:ascii="Arial" w:eastAsia="Times New Roman" w:hAnsi="Arial" w:cs="Arial"/>
          <w:sz w:val="18"/>
          <w:szCs w:val="18"/>
          <w:lang w:eastAsia="zh-CN"/>
        </w:rPr>
      </w:pPr>
    </w:p>
    <w:p w14:paraId="4CC63309" w14:textId="77777777" w:rsidR="00696C04" w:rsidRDefault="00696C04" w:rsidP="00FC49E2">
      <w:pPr>
        <w:widowControl w:val="0"/>
        <w:suppressAutoHyphens/>
        <w:jc w:val="both"/>
        <w:rPr>
          <w:rFonts w:ascii="Arial" w:eastAsia="Times New Roman" w:hAnsi="Arial" w:cs="Arial"/>
          <w:sz w:val="18"/>
          <w:szCs w:val="18"/>
          <w:lang w:eastAsia="zh-CN"/>
        </w:rPr>
      </w:pPr>
    </w:p>
    <w:p w14:paraId="3571FA6D" w14:textId="77777777" w:rsidR="00696C04" w:rsidRDefault="00696C04" w:rsidP="00FC49E2">
      <w:pPr>
        <w:widowControl w:val="0"/>
        <w:suppressAutoHyphens/>
        <w:jc w:val="both"/>
        <w:rPr>
          <w:rFonts w:ascii="Arial" w:eastAsia="Times New Roman" w:hAnsi="Arial" w:cs="Arial"/>
          <w:sz w:val="18"/>
          <w:szCs w:val="18"/>
          <w:lang w:eastAsia="zh-CN"/>
        </w:rPr>
      </w:pPr>
    </w:p>
    <w:p w14:paraId="6CFD2922" w14:textId="77777777" w:rsidR="00696C04" w:rsidRDefault="00696C04" w:rsidP="00FC49E2">
      <w:pPr>
        <w:widowControl w:val="0"/>
        <w:suppressAutoHyphens/>
        <w:jc w:val="both"/>
        <w:rPr>
          <w:rFonts w:ascii="Arial" w:eastAsia="Times New Roman" w:hAnsi="Arial" w:cs="Arial"/>
          <w:sz w:val="18"/>
          <w:szCs w:val="18"/>
          <w:lang w:eastAsia="zh-CN"/>
        </w:rPr>
      </w:pPr>
    </w:p>
    <w:p w14:paraId="2C8C392B" w14:textId="77777777" w:rsidR="00696C04" w:rsidRPr="00FC49E2" w:rsidRDefault="00696C04"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313AC0">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multilevel"/>
    <w:tmpl w:val="D8ACDD08"/>
    <w:lvl w:ilvl="0">
      <w:start w:val="3"/>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 w:numId="37" w16cid:durableId="241915038">
    <w:abstractNumId w:val="4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47B48"/>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54A4F"/>
    <w:rsid w:val="002660B6"/>
    <w:rsid w:val="00294A90"/>
    <w:rsid w:val="002A32C8"/>
    <w:rsid w:val="002B3BA0"/>
    <w:rsid w:val="002B42E3"/>
    <w:rsid w:val="002F3F7B"/>
    <w:rsid w:val="00302035"/>
    <w:rsid w:val="00304088"/>
    <w:rsid w:val="00311C84"/>
    <w:rsid w:val="00313AC0"/>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C16C9"/>
    <w:rsid w:val="005E389F"/>
    <w:rsid w:val="005F1656"/>
    <w:rsid w:val="005F1BCA"/>
    <w:rsid w:val="00600260"/>
    <w:rsid w:val="00600696"/>
    <w:rsid w:val="006021EF"/>
    <w:rsid w:val="00604A62"/>
    <w:rsid w:val="006206EF"/>
    <w:rsid w:val="00636250"/>
    <w:rsid w:val="006570F7"/>
    <w:rsid w:val="00670217"/>
    <w:rsid w:val="00684AB1"/>
    <w:rsid w:val="006871F4"/>
    <w:rsid w:val="00696C04"/>
    <w:rsid w:val="006A1DF5"/>
    <w:rsid w:val="006B59F1"/>
    <w:rsid w:val="006C0EFB"/>
    <w:rsid w:val="006D3BC3"/>
    <w:rsid w:val="006D6624"/>
    <w:rsid w:val="006D687A"/>
    <w:rsid w:val="00702E74"/>
    <w:rsid w:val="00761679"/>
    <w:rsid w:val="007C2585"/>
    <w:rsid w:val="00810C98"/>
    <w:rsid w:val="00821E8F"/>
    <w:rsid w:val="00852AC3"/>
    <w:rsid w:val="00852D55"/>
    <w:rsid w:val="008550B1"/>
    <w:rsid w:val="008714F1"/>
    <w:rsid w:val="008A10FE"/>
    <w:rsid w:val="008B2547"/>
    <w:rsid w:val="00947529"/>
    <w:rsid w:val="0096240E"/>
    <w:rsid w:val="00966B22"/>
    <w:rsid w:val="00983A4B"/>
    <w:rsid w:val="00995A2A"/>
    <w:rsid w:val="009A314F"/>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51F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paragraph" w:customStyle="1" w:styleId="Default">
    <w:name w:val="Default"/>
    <w:rsid w:val="00966B2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nisze.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zywienie@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zywienie@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6308</Words>
  <Characters>37851</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51</cp:revision>
  <cp:lastPrinted>2024-04-23T07:32:00Z</cp:lastPrinted>
  <dcterms:created xsi:type="dcterms:W3CDTF">2023-04-18T09:58:00Z</dcterms:created>
  <dcterms:modified xsi:type="dcterms:W3CDTF">2024-12-05T08:47:00Z</dcterms:modified>
</cp:coreProperties>
</file>