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6D259" w14:textId="1EE1F661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4A47E747" w14:textId="4EE0A898" w:rsidR="000B55A7" w:rsidRDefault="00AC0BE3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BB0BA25" wp14:editId="65E1D8A2">
            <wp:extent cx="5395159" cy="865505"/>
            <wp:effectExtent l="0" t="0" r="0" b="0"/>
            <wp:docPr id="8099787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33" cy="86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6AB9D" w14:textId="1651F6F6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72E96FD7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F2373">
        <w:rPr>
          <w:rFonts w:ascii="Arial" w:eastAsia="Times New Roman" w:hAnsi="Arial" w:cs="Arial"/>
          <w:sz w:val="18"/>
          <w:szCs w:val="18"/>
          <w:lang w:eastAsia="pl-PL"/>
        </w:rPr>
        <w:t>107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D63418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7F2373">
        <w:rPr>
          <w:rFonts w:ascii="Arial" w:hAnsi="Arial" w:cs="Arial"/>
          <w:b/>
          <w:bCs/>
          <w:sz w:val="18"/>
          <w:szCs w:val="18"/>
        </w:rPr>
        <w:t>u</w:t>
      </w:r>
      <w:r w:rsidR="007F2373" w:rsidRPr="007F2373">
        <w:rPr>
          <w:rFonts w:ascii="Arial" w:hAnsi="Arial" w:cs="Arial"/>
          <w:b/>
          <w:bCs/>
          <w:sz w:val="18"/>
          <w:szCs w:val="18"/>
        </w:rPr>
        <w:t>kład</w:t>
      </w:r>
      <w:r w:rsidR="007F2373">
        <w:rPr>
          <w:rFonts w:ascii="Arial" w:hAnsi="Arial" w:cs="Arial"/>
          <w:b/>
          <w:bCs/>
          <w:sz w:val="18"/>
          <w:szCs w:val="18"/>
        </w:rPr>
        <w:t>ów</w:t>
      </w:r>
      <w:r w:rsidR="007F2373" w:rsidRPr="007F2373">
        <w:rPr>
          <w:rFonts w:ascii="Arial" w:hAnsi="Arial" w:cs="Arial"/>
          <w:b/>
          <w:bCs/>
          <w:sz w:val="18"/>
          <w:szCs w:val="18"/>
        </w:rPr>
        <w:t xml:space="preserve"> oddechow</w:t>
      </w:r>
      <w:r w:rsidR="007F2373">
        <w:rPr>
          <w:rFonts w:ascii="Arial" w:hAnsi="Arial" w:cs="Arial"/>
          <w:b/>
          <w:bCs/>
          <w:sz w:val="18"/>
          <w:szCs w:val="18"/>
        </w:rPr>
        <w:t>ych</w:t>
      </w:r>
      <w:r w:rsidR="007F2373" w:rsidRPr="007F2373">
        <w:rPr>
          <w:rFonts w:ascii="Arial" w:hAnsi="Arial" w:cs="Arial"/>
          <w:b/>
          <w:bCs/>
          <w:sz w:val="18"/>
          <w:szCs w:val="18"/>
        </w:rPr>
        <w:t xml:space="preserve"> i akcesori</w:t>
      </w:r>
      <w:r w:rsidR="007F2373">
        <w:rPr>
          <w:rFonts w:ascii="Arial" w:hAnsi="Arial" w:cs="Arial"/>
          <w:b/>
          <w:bCs/>
          <w:sz w:val="18"/>
          <w:szCs w:val="18"/>
        </w:rPr>
        <w:t>ów</w:t>
      </w:r>
      <w:r w:rsidR="007F2373" w:rsidRPr="007F2373">
        <w:rPr>
          <w:rFonts w:ascii="Arial" w:hAnsi="Arial" w:cs="Arial"/>
          <w:b/>
          <w:bCs/>
          <w:sz w:val="18"/>
          <w:szCs w:val="18"/>
        </w:rPr>
        <w:t xml:space="preserve"> do nieinwazyjnego i inwazyjnego wspomagania oddechowego u noworodka</w:t>
      </w:r>
      <w:r w:rsidR="007F2373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42E211F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F237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AE83855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DD363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2282C161" w:rsidR="00584E10" w:rsidRPr="00A821CC" w:rsidRDefault="00584E10" w:rsidP="00A821CC">
      <w:pPr>
        <w:pStyle w:val="Akapitzlist"/>
        <w:numPr>
          <w:ilvl w:val="0"/>
          <w:numId w:val="3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821CC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A821CC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A821CC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A821CC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A821CC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A821CC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A821CC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19AD290E" w:rsidR="00584E10" w:rsidRPr="00A821CC" w:rsidRDefault="00584E10" w:rsidP="00A821CC">
      <w:pPr>
        <w:pStyle w:val="Akapitzlist"/>
        <w:numPr>
          <w:ilvl w:val="0"/>
          <w:numId w:val="3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821CC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A821CC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A821CC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A821CC">
      <w:pPr>
        <w:numPr>
          <w:ilvl w:val="0"/>
          <w:numId w:val="34"/>
        </w:numPr>
        <w:ind w:hanging="29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53E010B7" w14:textId="099E3B34" w:rsidR="00D266C2" w:rsidRPr="00C250FB" w:rsidRDefault="00584E10" w:rsidP="00C250FB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237DFB4B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2579C7" w:rsidRPr="00991DC1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195188">
      <w:pPr>
        <w:pStyle w:val="Akapitzlist"/>
        <w:widowControl w:val="0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0AAA"/>
    <w:multiLevelType w:val="hybridMultilevel"/>
    <w:tmpl w:val="CB4E1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8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7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5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57900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E2E2A"/>
    <w:rsid w:val="00216083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1FE1"/>
    <w:rsid w:val="00416689"/>
    <w:rsid w:val="00425247"/>
    <w:rsid w:val="00425E2C"/>
    <w:rsid w:val="00435805"/>
    <w:rsid w:val="00447FD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3646B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7F2373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821CC"/>
    <w:rsid w:val="00AB0F70"/>
    <w:rsid w:val="00AB4FB5"/>
    <w:rsid w:val="00AB6DA4"/>
    <w:rsid w:val="00AC0BE3"/>
    <w:rsid w:val="00AD6D4E"/>
    <w:rsid w:val="00B267D1"/>
    <w:rsid w:val="00B63C91"/>
    <w:rsid w:val="00B81182"/>
    <w:rsid w:val="00BE38EF"/>
    <w:rsid w:val="00C2061C"/>
    <w:rsid w:val="00C250FB"/>
    <w:rsid w:val="00C25ACD"/>
    <w:rsid w:val="00C5211F"/>
    <w:rsid w:val="00C639D6"/>
    <w:rsid w:val="00C85ABB"/>
    <w:rsid w:val="00CB7272"/>
    <w:rsid w:val="00D04F98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2642</Words>
  <Characters>15855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69</cp:revision>
  <cp:lastPrinted>2022-02-14T11:16:00Z</cp:lastPrinted>
  <dcterms:created xsi:type="dcterms:W3CDTF">2021-07-20T12:27:00Z</dcterms:created>
  <dcterms:modified xsi:type="dcterms:W3CDTF">2024-12-06T10:24:00Z</dcterms:modified>
</cp:coreProperties>
</file>