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AA6D" w14:textId="77FD0FA6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2DC238FC" w14:textId="77777777" w:rsidR="00971C3A" w:rsidRPr="00971C3A" w:rsidRDefault="00971C3A" w:rsidP="00971C3A">
      <w:pPr>
        <w:rPr>
          <w:rFonts w:ascii="Arial" w:hAnsi="Arial" w:cs="Times New Roman"/>
          <w:noProof/>
          <w:sz w:val="18"/>
          <w:szCs w:val="24"/>
        </w:rPr>
      </w:pPr>
      <w:bookmarkStart w:id="1" w:name="_Hlk165022335"/>
      <w:bookmarkEnd w:id="1"/>
      <w:r w:rsidRPr="00971C3A">
        <w:rPr>
          <w:rFonts w:ascii="Arial" w:hAnsi="Arial" w:cs="Times New Roman"/>
          <w:noProof/>
          <w:sz w:val="18"/>
          <w:szCs w:val="24"/>
        </w:rPr>
        <mc:AlternateContent>
          <mc:Choice Requires="wpg">
            <w:drawing>
              <wp:inline distT="0" distB="0" distL="0" distR="0" wp14:anchorId="0F10E5BB" wp14:editId="1649E3AB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038C5B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  <w:r w:rsidRPr="00971C3A">
        <w:rPr>
          <w:rFonts w:ascii="Arial" w:hAnsi="Arial" w:cs="Times New Roman"/>
          <w:noProof/>
          <w:sz w:val="18"/>
          <w:szCs w:val="24"/>
        </w:rPr>
        <w:pict w14:anchorId="5CD9E20F">
          <v:rect id="_x0000_i1025" style="width:0;height:1.5pt" o:hralign="center" o:hrstd="t" o:hr="t" fillcolor="#a0a0a0" stroked="f"/>
        </w:pic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7A98383D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475DA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Dostawa </w:t>
      </w:r>
      <w:r w:rsidR="005B263E">
        <w:rPr>
          <w:rFonts w:ascii="Arial" w:eastAsia="Times New Roman" w:hAnsi="Arial" w:cs="Arial"/>
          <w:i/>
          <w:sz w:val="18"/>
          <w:szCs w:val="18"/>
          <w:lang w:eastAsia="pl-PL"/>
        </w:rPr>
        <w:t>produktów mrożonych</w:t>
      </w:r>
      <w:r w:rsidR="00475DA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971C3A">
        <w:rPr>
          <w:rFonts w:ascii="Arial" w:eastAsia="Times New Roman" w:hAnsi="Arial" w:cs="Arial"/>
          <w:i/>
          <w:sz w:val="18"/>
          <w:szCs w:val="18"/>
          <w:lang w:eastAsia="pl-PL"/>
        </w:rPr>
        <w:t>15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971C3A"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70D7D9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971C3A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31158782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59CC95F6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971C3A">
        <w:rPr>
          <w:rFonts w:ascii="Arial" w:eastAsia="Times New Roman" w:hAnsi="Arial" w:cs="Arial"/>
          <w:sz w:val="18"/>
          <w:szCs w:val="18"/>
          <w:lang w:eastAsia="pl-PL"/>
        </w:rPr>
        <w:t>15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5B263E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F366476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505159">
        <w:rPr>
          <w:rFonts w:ascii="Arial" w:hAnsi="Arial" w:cs="Arial"/>
          <w:b/>
          <w:bCs/>
          <w:sz w:val="18"/>
          <w:szCs w:val="18"/>
        </w:rPr>
        <w:t>jaj kurzych</w:t>
      </w:r>
      <w:r w:rsidR="005B263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026027D7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="00971C3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/15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971C3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7CF870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58114F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11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18BCDFE2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2" w:history="1">
        <w:r w:rsidR="00971C3A" w:rsidRPr="00976AFD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zywienie@szpitalciechanow.com.pl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3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3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92788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05159"/>
    <w:rsid w:val="00522FF4"/>
    <w:rsid w:val="00531AE6"/>
    <w:rsid w:val="00532438"/>
    <w:rsid w:val="0058114F"/>
    <w:rsid w:val="00584E10"/>
    <w:rsid w:val="005B1703"/>
    <w:rsid w:val="005B263E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71C3A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zywi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1632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20</cp:revision>
  <cp:lastPrinted>2023-11-09T08:48:00Z</cp:lastPrinted>
  <dcterms:created xsi:type="dcterms:W3CDTF">2023-10-13T11:22:00Z</dcterms:created>
  <dcterms:modified xsi:type="dcterms:W3CDTF">2025-02-10T07:49:00Z</dcterms:modified>
</cp:coreProperties>
</file>