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BFE8" w14:textId="74E81ECE" w:rsidR="00405F22" w:rsidRDefault="00C05E24" w:rsidP="007C6BE8">
      <w:pPr>
        <w:pStyle w:val="Tytu"/>
      </w:pPr>
      <w:bookmarkStart w:id="0" w:name="_Toc35240015"/>
      <w:r>
        <w:rPr>
          <w:noProof/>
        </w:rPr>
        <w:drawing>
          <wp:inline distT="0" distB="0" distL="0" distR="0" wp14:anchorId="07F2C591" wp14:editId="0792018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8D2DC" w14:textId="3079F9F2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54A508F" w14:textId="3B4E1A05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3 – projekt umowy </w:t>
      </w:r>
    </w:p>
    <w:bookmarkEnd w:id="0"/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213B045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64264F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F3F9298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EC9696A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bookmarkStart w:id="1" w:name="_Hlk151549426"/>
    </w:p>
    <w:p w14:paraId="4FDDDE80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Podstawa zawarcia Umowy</w:t>
      </w:r>
    </w:p>
    <w:p w14:paraId="0DADA9EC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A5C78E8" w14:textId="55E59613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 w:rsidR="00CC3FC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6426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6426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2B42E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Dz.U. 202</w:t>
      </w:r>
      <w:r w:rsidR="00CC3FC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1</w:t>
      </w:r>
      <w:r w:rsidR="00CC3FC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320</w:t>
      </w: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289742A3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DE41F56" w14:textId="77777777" w:rsidR="00DB781C" w:rsidRPr="00DB781C" w:rsidRDefault="00DB781C" w:rsidP="00DB781C">
      <w:pPr>
        <w:jc w:val="center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Forma i data zawartej Umowy</w:t>
      </w:r>
    </w:p>
    <w:p w14:paraId="439301F4" w14:textId="77777777" w:rsidR="00DB781C" w:rsidRP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8DA75A1" w14:textId="7E3BAC31" w:rsidR="00DB781C" w:rsidRPr="00DB781C" w:rsidRDefault="00DB781C" w:rsidP="00DB781C">
      <w:pPr>
        <w:pStyle w:val="Akapitzlist"/>
        <w:numPr>
          <w:ilvl w:val="0"/>
          <w:numId w:val="36"/>
        </w:numPr>
        <w:ind w:left="284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elektronicznym.</w:t>
      </w:r>
    </w:p>
    <w:p w14:paraId="3251D0E4" w14:textId="77777777" w:rsidR="00DB781C" w:rsidRDefault="00DB781C" w:rsidP="00DB781C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B781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2.   Datą zawarcia Umowy jest data złożenia oświadczenia woli o jej zawarciu przez ostatnią ze Stron.</w:t>
      </w:r>
    </w:p>
    <w:p w14:paraId="0B4F3BF3" w14:textId="77777777" w:rsidR="00DB781C" w:rsidRDefault="00DB781C" w:rsidP="00DB781C">
      <w:pPr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07C77E91" w:rsidR="00FC49E2" w:rsidRPr="00FC49E2" w:rsidRDefault="00FC49E2" w:rsidP="00DB781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37FB1FFF" w:rsidR="00FC49E2" w:rsidRPr="00BC71A7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353355" w:rsidRPr="00353355">
        <w:rPr>
          <w:rFonts w:ascii="Arial" w:eastAsia="Times New Roman" w:hAnsi="Arial" w:cs="Arial"/>
          <w:b/>
          <w:i/>
          <w:sz w:val="18"/>
          <w:szCs w:val="18"/>
          <w:lang w:eastAsia="pl-PL"/>
        </w:rPr>
        <w:t>dostaw</w:t>
      </w:r>
      <w:r w:rsidR="00FF44E4">
        <w:rPr>
          <w:rFonts w:ascii="Arial" w:eastAsia="Times New Roman" w:hAnsi="Arial" w:cs="Arial"/>
          <w:b/>
          <w:i/>
          <w:sz w:val="18"/>
          <w:szCs w:val="18"/>
          <w:lang w:eastAsia="pl-PL"/>
        </w:rPr>
        <w:t>a</w:t>
      </w:r>
      <w:r w:rsidR="00353355" w:rsidRPr="0035335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</w:t>
      </w:r>
      <w:r w:rsidR="0064264F">
        <w:rPr>
          <w:rFonts w:ascii="Arial" w:eastAsia="Times New Roman" w:hAnsi="Arial" w:cs="Arial"/>
          <w:b/>
          <w:i/>
          <w:sz w:val="18"/>
          <w:szCs w:val="18"/>
          <w:lang w:eastAsia="pl-PL"/>
        </w:rPr>
        <w:t>foteli biurowych</w:t>
      </w:r>
      <w:r w:rsidR="003D2F9F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</w:t>
      </w:r>
      <w:proofErr w:type="spellStart"/>
      <w:r>
        <w:rPr>
          <w:rFonts w:ascii="Arial" w:eastAsia="Times New Roman" w:hAnsi="Arial" w:cs="Arial"/>
          <w:sz w:val="18"/>
          <w:szCs w:val="18"/>
          <w:lang w:eastAsia="pl-PL"/>
        </w:rPr>
        <w:t>swz</w:t>
      </w:r>
      <w:proofErr w:type="spellEnd"/>
      <w:r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0B050C2E" w14:textId="4367BA0B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5C651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7C4B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7C4B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77777777" w:rsidR="00FC49E2" w:rsidRPr="00FC49E2" w:rsidRDefault="00FC49E2" w:rsidP="00FC49E2">
      <w:pPr>
        <w:numPr>
          <w:ilvl w:val="0"/>
          <w:numId w:val="6"/>
        </w:numPr>
        <w:tabs>
          <w:tab w:val="left" w:pos="7938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FC49E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FC49E2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FC49E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1351BE">
      <w:pPr>
        <w:suppressAutoHyphens/>
        <w:ind w:left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1936F084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77777777" w:rsidR="00FC49E2" w:rsidRPr="00FC49E2" w:rsidRDefault="00FC49E2" w:rsidP="00FC49E2">
      <w:pPr>
        <w:numPr>
          <w:ilvl w:val="0"/>
          <w:numId w:val="12"/>
        </w:numPr>
        <w:suppressAutoHyphens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03F0E713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BDD6B8A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5DEB788A" w14:textId="3314F530" w:rsidR="008B53FE" w:rsidRPr="00773CB4" w:rsidRDefault="00FC49E2" w:rsidP="00773CB4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od 4, 5 i 8 nie  wymaga formy pisemnej w postaci aneksu do Umowy.</w:t>
      </w:r>
    </w:p>
    <w:bookmarkEnd w:id="1"/>
    <w:p w14:paraId="3E9DD875" w14:textId="77777777" w:rsidR="00FC49E2" w:rsidRPr="00FC49E2" w:rsidRDefault="00FC49E2" w:rsidP="00FC49E2">
      <w:pPr>
        <w:numPr>
          <w:ilvl w:val="0"/>
          <w:numId w:val="13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Wprowadzenie do Umowy zmian, o których mowa w ust. 6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50C52D83" w14:textId="37452E18" w:rsidR="00FC49E2" w:rsidRPr="00FC49E2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582B05">
        <w:rPr>
          <w:rFonts w:ascii="Arial" w:eastAsia="Times New Roman" w:hAnsi="Arial" w:cs="Arial"/>
          <w:b/>
          <w:sz w:val="18"/>
          <w:szCs w:val="18"/>
          <w:lang w:eastAsia="zh-CN"/>
        </w:rPr>
        <w:t>24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</w:t>
      </w:r>
    </w:p>
    <w:p w14:paraId="376FDC5F" w14:textId="77777777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434EC5C5" w:rsidR="00FC49E2" w:rsidRPr="00FC49E2" w:rsidRDefault="006A1A10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7" w:history="1">
              <w:r w:rsidRPr="009D7C33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z</w:t>
              </w:r>
              <w:r w:rsidRPr="009D7C33">
                <w:rPr>
                  <w:rStyle w:val="Hipercze"/>
                  <w:rFonts w:eastAsia="Calibri"/>
                </w:rPr>
                <w:t>aopatrzenie</w:t>
              </w:r>
              <w:r w:rsidRPr="009D7C33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@szpitalciechanow.com.pl</w:t>
              </w:r>
            </w:hyperlink>
            <w:r w:rsidR="00FC49E2" w:rsidRPr="00FC49E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4907DA9F" w:rsidR="00FC49E2" w:rsidRPr="00E22C04" w:rsidRDefault="00FC49E2" w:rsidP="00BA0D22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E22C04">
        <w:rPr>
          <w:rFonts w:ascii="Arial" w:eastAsia="Calibri" w:hAnsi="Arial" w:cs="Arial"/>
          <w:b/>
          <w:sz w:val="18"/>
          <w:szCs w:val="18"/>
        </w:rPr>
        <w:t>do</w:t>
      </w:r>
      <w:r w:rsidRPr="00E22C04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="00AB3DA8" w:rsidRPr="00E22C04">
        <w:rPr>
          <w:rFonts w:ascii="Arial" w:eastAsia="Calibri" w:hAnsi="Arial" w:cs="Arial"/>
          <w:b/>
          <w:bCs/>
          <w:sz w:val="18"/>
          <w:szCs w:val="18"/>
        </w:rPr>
        <w:t>21</w:t>
      </w:r>
      <w:r w:rsidRPr="00E22C04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E22C04">
        <w:rPr>
          <w:rFonts w:ascii="Arial" w:eastAsia="Calibri" w:hAnsi="Arial" w:cs="Arial"/>
          <w:sz w:val="18"/>
          <w:szCs w:val="18"/>
        </w:rPr>
        <w:t xml:space="preserve"> </w:t>
      </w:r>
      <w:r w:rsidRPr="00E22C04">
        <w:rPr>
          <w:rFonts w:ascii="Arial" w:eastAsia="Calibri" w:hAnsi="Arial" w:cs="Arial"/>
          <w:b/>
          <w:sz w:val="18"/>
          <w:szCs w:val="18"/>
        </w:rPr>
        <w:t>roboczych</w:t>
      </w:r>
      <w:r w:rsidRPr="00E22C04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16832B84" w14:textId="35329E3E" w:rsidR="00E22C04" w:rsidRPr="00E22C04" w:rsidRDefault="00E22C04" w:rsidP="00E22C04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E22C04">
        <w:rPr>
          <w:rFonts w:ascii="Arial" w:eastAsia="Calibri" w:hAnsi="Arial" w:cs="Arial"/>
          <w:b/>
          <w:sz w:val="18"/>
          <w:szCs w:val="18"/>
        </w:rPr>
        <w:t>d</w:t>
      </w:r>
      <w:r w:rsidRPr="00E22C04">
        <w:rPr>
          <w:rFonts w:ascii="Arial" w:eastAsia="Calibri" w:hAnsi="Arial" w:cs="Arial"/>
          <w:b/>
          <w:sz w:val="18"/>
          <w:szCs w:val="18"/>
        </w:rPr>
        <w:t xml:space="preserve">ostawy odbywać się będą w cyklu miesięcznym. Zamawiający podzieli dostawy na mniejsze partie w ilościach około 65 szt. kwartalnie.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5979E725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 w:rsidR="006A1A10" w:rsidRPr="009D7C33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Zamawiającego.</w:t>
      </w:r>
    </w:p>
    <w:p w14:paraId="02BFF70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709" w:right="-108" w:hanging="720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Dostawca towaru zobowiązuje się do wnoszenia opłat za wjazd oraz parkowanie pojazdów samochodowych</w:t>
      </w:r>
    </w:p>
    <w:p w14:paraId="1973AE78" w14:textId="77777777" w:rsidR="00FC49E2" w:rsidRPr="00FC49E2" w:rsidRDefault="00FC49E2" w:rsidP="00FC49E2">
      <w:pPr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na terenie nieruchomości Zamawiającego zlokalizowanej w Ciechanowie przy ul. Powstańców Wielkopolskich   2, w wysokości ustalonej w aktualnie obowiązującym cenniku.</w:t>
      </w:r>
    </w:p>
    <w:p w14:paraId="05F8E18E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673BFD35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15155116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5AB12B91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9" w:history="1">
        <w:r w:rsidRPr="00FC49E2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10" w:history="1">
        <w:r w:rsidRPr="00FC49E2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faktura@szpitalciechanow.com.pl</w:t>
        </w:r>
      </w:hyperlink>
      <w:r w:rsidRPr="00FC49E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3599856F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</w:p>
    <w:p w14:paraId="5DA0B0B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78A74712" w14:textId="77777777" w:rsidR="00FC49E2" w:rsidRPr="00FC49E2" w:rsidRDefault="00FC49E2" w:rsidP="00FC49E2">
      <w:pPr>
        <w:jc w:val="center"/>
        <w:rPr>
          <w:rFonts w:ascii="Arial" w:hAnsi="Arial" w:cs="Arial"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 xml:space="preserve">Waloryzacja </w:t>
      </w:r>
      <w:r w:rsidRPr="00FC49E2">
        <w:rPr>
          <w:rFonts w:ascii="Arial" w:hAnsi="Arial" w:cs="Arial"/>
          <w:sz w:val="18"/>
          <w:szCs w:val="18"/>
        </w:rPr>
        <w:t xml:space="preserve"> </w:t>
      </w:r>
    </w:p>
    <w:bookmarkEnd w:id="2"/>
    <w:p w14:paraId="445E7666" w14:textId="3E9EA774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ceny materiałów lub kosztów związanych z realizacją zamówienia o 20 %. </w:t>
      </w:r>
    </w:p>
    <w:p w14:paraId="76F10071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6AAE3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4EBD655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8A46DB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1CD2072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5626393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92ADAF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1DDDA7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CCD29A9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35C3F1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3919F1BA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35B3B8C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4E082E91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AEF602C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C493640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B30CEA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3035AC6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2BE621A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CC6692B" w14:textId="77777777" w:rsidR="00FC49E2" w:rsidRPr="00FC49E2" w:rsidRDefault="00FC49E2" w:rsidP="00FC49E2">
      <w:pPr>
        <w:numPr>
          <w:ilvl w:val="0"/>
          <w:numId w:val="30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 w:rsidRPr="00FC49E2">
        <w:t xml:space="preserve"> </w:t>
      </w:r>
    </w:p>
    <w:p w14:paraId="22BD7BC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FC49E2">
      <w:pPr>
        <w:widowControl w:val="0"/>
        <w:numPr>
          <w:ilvl w:val="0"/>
          <w:numId w:val="19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2F01EC86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FC49E2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CE83A49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3410C488" w14:textId="77777777" w:rsidR="00FC49E2" w:rsidRPr="00FC49E2" w:rsidRDefault="00FC49E2" w:rsidP="00FC49E2">
      <w:pPr>
        <w:numPr>
          <w:ilvl w:val="0"/>
          <w:numId w:val="20"/>
        </w:numPr>
        <w:tabs>
          <w:tab w:val="left" w:pos="567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5DB1C8E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3"/>
    <w:p w14:paraId="41099D26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4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4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wytycznych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266CBF95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4FE831B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2F883B1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2E0F1D2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7AA9DAEE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140CDE7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E27F10F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2D5793A2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13C776C3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623C033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wcześniej niż 6 miesięcy od daty zawarcia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4914890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54995C3B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1A742BD0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75C17F02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Obniżenie wynagrodzenia/cen jednostkowych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13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1B3275A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9B91A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FC49E2">
      <w:pPr>
        <w:numPr>
          <w:ilvl w:val="0"/>
          <w:numId w:val="16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688CFF3F" w14:textId="77777777" w:rsidR="00FC49E2" w:rsidRPr="00FC49E2" w:rsidRDefault="00FC49E2" w:rsidP="00FC49E2">
      <w:pPr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2915D1" w14:textId="77777777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10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5D5DAE30" w14:textId="77777777" w:rsidR="00432E6C" w:rsidRPr="00FC49E2" w:rsidRDefault="00432E6C" w:rsidP="00432E6C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10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FC49E2">
      <w:pPr>
        <w:numPr>
          <w:ilvl w:val="0"/>
          <w:numId w:val="31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75941D2E" w14:textId="77777777" w:rsidR="00F27AAB" w:rsidRPr="00FC49E2" w:rsidRDefault="00F27AAB" w:rsidP="00F27AAB">
      <w:p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F9D98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C024AC4" w14:textId="1431A16D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A12F35">
        <w:rPr>
          <w:rFonts w:ascii="Arial" w:eastAsia="Times New Roman" w:hAnsi="Arial" w:cs="Arial"/>
          <w:b/>
          <w:sz w:val="18"/>
          <w:szCs w:val="18"/>
          <w:lang w:eastAsia="zh-CN"/>
        </w:rPr>
        <w:t>1</w:t>
      </w:r>
    </w:p>
    <w:p w14:paraId="5EFB37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25574916" w14:textId="78790D9C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>. Dz.U. 202</w:t>
      </w:r>
      <w:r w:rsidR="009B48A4">
        <w:rPr>
          <w:rFonts w:ascii="Arial" w:eastAsia="Times New Roman" w:hAnsi="Arial" w:cs="Arial"/>
          <w:sz w:val="18"/>
          <w:szCs w:val="18"/>
          <w:lang w:eastAsia="zh-CN"/>
        </w:rPr>
        <w:t>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poz. </w:t>
      </w:r>
      <w:r w:rsidR="009B48A4">
        <w:rPr>
          <w:rFonts w:ascii="Arial" w:eastAsia="Times New Roman" w:hAnsi="Arial" w:cs="Arial"/>
          <w:sz w:val="18"/>
          <w:szCs w:val="18"/>
          <w:lang w:eastAsia="zh-CN"/>
        </w:rPr>
        <w:t>799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z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209B8C43" w14:textId="77777777" w:rsidR="00FC49E2" w:rsidRPr="00FC49E2" w:rsidRDefault="00FC49E2" w:rsidP="00FC49E2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A60B3D2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3ADF2BB9" w14:textId="77777777" w:rsidR="00FC49E2" w:rsidRPr="00FC49E2" w:rsidRDefault="00FC49E2" w:rsidP="00FC49E2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0DEF3B0C" w14:textId="124C4C22" w:rsidR="00FC49E2" w:rsidRPr="00FC49E2" w:rsidRDefault="00FC49E2" w:rsidP="00C134F0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="001E5867"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2DB8E65F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313AE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52854CA" w14:textId="3D85C95A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ZAMAWIAJĄCY</w:t>
      </w:r>
    </w:p>
    <w:p w14:paraId="3749909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C3BD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E30CAD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0E2F1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D4D04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EACD9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8162217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426CA03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F20A004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1A7AB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8794B8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0523DE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E1D769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B5AACF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0AA1EC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6A8D3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7B8F65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DCF1C4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D7CC44E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683CF7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9BB982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CC8A3F4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846795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2A902A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768EBF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F325912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FDBAF29" w14:textId="77777777" w:rsidR="00BC558D" w:rsidRDefault="00BC558D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A63C929" w14:textId="77777777" w:rsidR="00BC558D" w:rsidRPr="00FC49E2" w:rsidRDefault="00BC558D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8FF3A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283785C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0FC26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SSzW</w:t>
      </w:r>
      <w:proofErr w:type="spellEnd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11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B3E39"/>
    <w:multiLevelType w:val="multilevel"/>
    <w:tmpl w:val="73805C8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0756CB"/>
    <w:multiLevelType w:val="hybridMultilevel"/>
    <w:tmpl w:val="EB187FE0"/>
    <w:lvl w:ilvl="0" w:tplc="C53068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F8028E4"/>
    <w:multiLevelType w:val="hybridMultilevel"/>
    <w:tmpl w:val="1D2ECB68"/>
    <w:lvl w:ilvl="0" w:tplc="E1A05BD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0" w15:restartNumberingAfterBreak="0">
    <w:nsid w:val="67BD0190"/>
    <w:multiLevelType w:val="hybridMultilevel"/>
    <w:tmpl w:val="401E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3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5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4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8997771">
    <w:abstractNumId w:val="42"/>
  </w:num>
  <w:num w:numId="2" w16cid:durableId="335153428">
    <w:abstractNumId w:val="9"/>
  </w:num>
  <w:num w:numId="3" w16cid:durableId="1037311011">
    <w:abstractNumId w:val="45"/>
  </w:num>
  <w:num w:numId="4" w16cid:durableId="809900807">
    <w:abstractNumId w:val="30"/>
  </w:num>
  <w:num w:numId="5" w16cid:durableId="1462840077">
    <w:abstractNumId w:val="7"/>
  </w:num>
  <w:num w:numId="6" w16cid:durableId="457337865">
    <w:abstractNumId w:val="37"/>
  </w:num>
  <w:num w:numId="7" w16cid:durableId="183638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19"/>
  </w:num>
  <w:num w:numId="9" w16cid:durableId="258803770">
    <w:abstractNumId w:val="13"/>
  </w:num>
  <w:num w:numId="10" w16cid:durableId="1434205420">
    <w:abstractNumId w:val="39"/>
  </w:num>
  <w:num w:numId="11" w16cid:durableId="2047169625">
    <w:abstractNumId w:val="10"/>
  </w:num>
  <w:num w:numId="12" w16cid:durableId="598835131">
    <w:abstractNumId w:val="12"/>
  </w:num>
  <w:num w:numId="13" w16cid:durableId="1841312696">
    <w:abstractNumId w:val="28"/>
  </w:num>
  <w:num w:numId="14" w16cid:durableId="672491873">
    <w:abstractNumId w:val="25"/>
  </w:num>
  <w:num w:numId="15" w16cid:durableId="292102901">
    <w:abstractNumId w:val="40"/>
  </w:num>
  <w:num w:numId="16" w16cid:durableId="6058806">
    <w:abstractNumId w:val="18"/>
  </w:num>
  <w:num w:numId="17" w16cid:durableId="143745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285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681291">
    <w:abstractNumId w:val="31"/>
  </w:num>
  <w:num w:numId="20" w16cid:durableId="1511721404">
    <w:abstractNumId w:val="34"/>
  </w:num>
  <w:num w:numId="21" w16cid:durableId="1810904882">
    <w:abstractNumId w:val="21"/>
  </w:num>
  <w:num w:numId="22" w16cid:durableId="1799030272">
    <w:abstractNumId w:val="47"/>
  </w:num>
  <w:num w:numId="23" w16cid:durableId="1085609575">
    <w:abstractNumId w:val="44"/>
  </w:num>
  <w:num w:numId="24" w16cid:durableId="1370452563">
    <w:abstractNumId w:val="35"/>
  </w:num>
  <w:num w:numId="25" w16cid:durableId="961304077">
    <w:abstractNumId w:val="32"/>
  </w:num>
  <w:num w:numId="26" w16cid:durableId="1786466532">
    <w:abstractNumId w:val="22"/>
  </w:num>
  <w:num w:numId="27" w16cid:durableId="73971089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1770527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58766421">
    <w:abstractNumId w:val="15"/>
  </w:num>
  <w:num w:numId="30" w16cid:durableId="1100687808">
    <w:abstractNumId w:val="41"/>
  </w:num>
  <w:num w:numId="31" w16cid:durableId="7655391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80086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1996156">
    <w:abstractNumId w:val="23"/>
  </w:num>
  <w:num w:numId="34" w16cid:durableId="386338833">
    <w:abstractNumId w:val="14"/>
  </w:num>
  <w:num w:numId="35" w16cid:durableId="1665813157">
    <w:abstractNumId w:val="43"/>
  </w:num>
  <w:num w:numId="36" w16cid:durableId="194662304">
    <w:abstractNumId w:val="27"/>
  </w:num>
  <w:num w:numId="37" w16cid:durableId="366687775">
    <w:abstractNumId w:val="5"/>
    <w:lvlOverride w:ilvl="0">
      <w:startOverride w:val="1"/>
    </w:lvlOverride>
  </w:num>
  <w:num w:numId="38" w16cid:durableId="663360042">
    <w:abstractNumId w:val="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98258265">
    <w:abstractNumId w:val="20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0948493">
    <w:abstractNumId w:val="6"/>
    <w:lvlOverride w:ilvl="0">
      <w:startOverride w:val="13"/>
    </w:lvlOverride>
    <w:lvlOverride w:ilvl="1">
      <w:startOverride w:val="1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2706F"/>
    <w:rsid w:val="00030A5A"/>
    <w:rsid w:val="00031A5A"/>
    <w:rsid w:val="000342F7"/>
    <w:rsid w:val="00037A98"/>
    <w:rsid w:val="00044A98"/>
    <w:rsid w:val="00054104"/>
    <w:rsid w:val="00056947"/>
    <w:rsid w:val="00057DDC"/>
    <w:rsid w:val="00057EA4"/>
    <w:rsid w:val="00075417"/>
    <w:rsid w:val="00087F4D"/>
    <w:rsid w:val="000A33DE"/>
    <w:rsid w:val="000A7998"/>
    <w:rsid w:val="000F52C3"/>
    <w:rsid w:val="001351BE"/>
    <w:rsid w:val="001525F5"/>
    <w:rsid w:val="00153B31"/>
    <w:rsid w:val="00184C32"/>
    <w:rsid w:val="00186F23"/>
    <w:rsid w:val="001918F1"/>
    <w:rsid w:val="001B0266"/>
    <w:rsid w:val="001B1FFE"/>
    <w:rsid w:val="001C5862"/>
    <w:rsid w:val="001C5DDE"/>
    <w:rsid w:val="001D70C8"/>
    <w:rsid w:val="001E2E2A"/>
    <w:rsid w:val="001E5867"/>
    <w:rsid w:val="0020337E"/>
    <w:rsid w:val="00216083"/>
    <w:rsid w:val="00253CA0"/>
    <w:rsid w:val="002660B6"/>
    <w:rsid w:val="00276A00"/>
    <w:rsid w:val="00294A90"/>
    <w:rsid w:val="002A32C8"/>
    <w:rsid w:val="002B3BA0"/>
    <w:rsid w:val="002B42E3"/>
    <w:rsid w:val="00302035"/>
    <w:rsid w:val="00304088"/>
    <w:rsid w:val="00311C84"/>
    <w:rsid w:val="00330161"/>
    <w:rsid w:val="00344128"/>
    <w:rsid w:val="00353355"/>
    <w:rsid w:val="00371603"/>
    <w:rsid w:val="003A4263"/>
    <w:rsid w:val="003D2F9F"/>
    <w:rsid w:val="003D53F0"/>
    <w:rsid w:val="003F61D4"/>
    <w:rsid w:val="00405F22"/>
    <w:rsid w:val="00422558"/>
    <w:rsid w:val="00425E2C"/>
    <w:rsid w:val="00432E6C"/>
    <w:rsid w:val="00452648"/>
    <w:rsid w:val="00453D8E"/>
    <w:rsid w:val="00461DB3"/>
    <w:rsid w:val="00467CC1"/>
    <w:rsid w:val="00474591"/>
    <w:rsid w:val="00493648"/>
    <w:rsid w:val="004A1DE5"/>
    <w:rsid w:val="004D03F1"/>
    <w:rsid w:val="004E1063"/>
    <w:rsid w:val="004E261C"/>
    <w:rsid w:val="004E4D79"/>
    <w:rsid w:val="004E59C4"/>
    <w:rsid w:val="005028E1"/>
    <w:rsid w:val="0051476A"/>
    <w:rsid w:val="00522FF4"/>
    <w:rsid w:val="00526392"/>
    <w:rsid w:val="00531AE6"/>
    <w:rsid w:val="00545AB2"/>
    <w:rsid w:val="0054726A"/>
    <w:rsid w:val="00552AE7"/>
    <w:rsid w:val="00554EEC"/>
    <w:rsid w:val="00582B05"/>
    <w:rsid w:val="00584E10"/>
    <w:rsid w:val="005A4355"/>
    <w:rsid w:val="005B1703"/>
    <w:rsid w:val="005B59DB"/>
    <w:rsid w:val="005C6512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4264F"/>
    <w:rsid w:val="006570F7"/>
    <w:rsid w:val="00676276"/>
    <w:rsid w:val="00684AB1"/>
    <w:rsid w:val="00687120"/>
    <w:rsid w:val="006871F4"/>
    <w:rsid w:val="006A1A10"/>
    <w:rsid w:val="006A1DF5"/>
    <w:rsid w:val="006B59F1"/>
    <w:rsid w:val="006C0EFB"/>
    <w:rsid w:val="006C3842"/>
    <w:rsid w:val="006D3BC3"/>
    <w:rsid w:val="006D6624"/>
    <w:rsid w:val="006D687A"/>
    <w:rsid w:val="00702E74"/>
    <w:rsid w:val="00773CB4"/>
    <w:rsid w:val="007C2585"/>
    <w:rsid w:val="007C4BDC"/>
    <w:rsid w:val="007C6BE8"/>
    <w:rsid w:val="007F663D"/>
    <w:rsid w:val="008006D1"/>
    <w:rsid w:val="00810C98"/>
    <w:rsid w:val="00821E8F"/>
    <w:rsid w:val="00852D55"/>
    <w:rsid w:val="008550B1"/>
    <w:rsid w:val="008714F1"/>
    <w:rsid w:val="008A10FE"/>
    <w:rsid w:val="008A1CA4"/>
    <w:rsid w:val="008B2547"/>
    <w:rsid w:val="008B53FE"/>
    <w:rsid w:val="00947257"/>
    <w:rsid w:val="00947529"/>
    <w:rsid w:val="0096240E"/>
    <w:rsid w:val="00983A4B"/>
    <w:rsid w:val="00995A2A"/>
    <w:rsid w:val="009A314F"/>
    <w:rsid w:val="009B48A4"/>
    <w:rsid w:val="009E6311"/>
    <w:rsid w:val="009F0C32"/>
    <w:rsid w:val="009F21A8"/>
    <w:rsid w:val="009F338B"/>
    <w:rsid w:val="00A12F35"/>
    <w:rsid w:val="00A14103"/>
    <w:rsid w:val="00A16DD0"/>
    <w:rsid w:val="00A26A92"/>
    <w:rsid w:val="00A37DB9"/>
    <w:rsid w:val="00A5010E"/>
    <w:rsid w:val="00A77B7F"/>
    <w:rsid w:val="00A93F21"/>
    <w:rsid w:val="00AB0F70"/>
    <w:rsid w:val="00AB3DA8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A0D22"/>
    <w:rsid w:val="00BB4A59"/>
    <w:rsid w:val="00BB4B8A"/>
    <w:rsid w:val="00BB62A5"/>
    <w:rsid w:val="00BC479E"/>
    <w:rsid w:val="00BC558D"/>
    <w:rsid w:val="00BC71A7"/>
    <w:rsid w:val="00C05E24"/>
    <w:rsid w:val="00C21BC7"/>
    <w:rsid w:val="00C25ACD"/>
    <w:rsid w:val="00C5211F"/>
    <w:rsid w:val="00C643A4"/>
    <w:rsid w:val="00C77059"/>
    <w:rsid w:val="00C84987"/>
    <w:rsid w:val="00C876E4"/>
    <w:rsid w:val="00C87B97"/>
    <w:rsid w:val="00C901D7"/>
    <w:rsid w:val="00C92664"/>
    <w:rsid w:val="00C950F9"/>
    <w:rsid w:val="00CB1C50"/>
    <w:rsid w:val="00CB7272"/>
    <w:rsid w:val="00CC1E61"/>
    <w:rsid w:val="00CC3FC8"/>
    <w:rsid w:val="00CD4C0E"/>
    <w:rsid w:val="00CE705A"/>
    <w:rsid w:val="00D077CA"/>
    <w:rsid w:val="00D13B20"/>
    <w:rsid w:val="00D25195"/>
    <w:rsid w:val="00D31DD9"/>
    <w:rsid w:val="00D53B69"/>
    <w:rsid w:val="00D755AA"/>
    <w:rsid w:val="00D81D65"/>
    <w:rsid w:val="00D860D6"/>
    <w:rsid w:val="00DB781C"/>
    <w:rsid w:val="00DC0B50"/>
    <w:rsid w:val="00DC27FD"/>
    <w:rsid w:val="00DD69FC"/>
    <w:rsid w:val="00DE1DE1"/>
    <w:rsid w:val="00DF664B"/>
    <w:rsid w:val="00E22C04"/>
    <w:rsid w:val="00E53523"/>
    <w:rsid w:val="00E713D2"/>
    <w:rsid w:val="00E73A3A"/>
    <w:rsid w:val="00E74BD3"/>
    <w:rsid w:val="00E86EBA"/>
    <w:rsid w:val="00E92BB9"/>
    <w:rsid w:val="00EB26DD"/>
    <w:rsid w:val="00EB41EE"/>
    <w:rsid w:val="00EC12C6"/>
    <w:rsid w:val="00EE178D"/>
    <w:rsid w:val="00EE2621"/>
    <w:rsid w:val="00EF0F60"/>
    <w:rsid w:val="00F022C6"/>
    <w:rsid w:val="00F06A56"/>
    <w:rsid w:val="00F12F6D"/>
    <w:rsid w:val="00F22E33"/>
    <w:rsid w:val="00F27AAB"/>
    <w:rsid w:val="00F364EF"/>
    <w:rsid w:val="00F42727"/>
    <w:rsid w:val="00F5421C"/>
    <w:rsid w:val="00F85D84"/>
    <w:rsid w:val="00FB631F"/>
    <w:rsid w:val="00FC49E2"/>
    <w:rsid w:val="00FD6D25"/>
    <w:rsid w:val="00FE2AFE"/>
    <w:rsid w:val="00FF0388"/>
    <w:rsid w:val="00FF44E4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  <w:style w:type="paragraph" w:styleId="Tytu">
    <w:name w:val="Title"/>
    <w:basedOn w:val="Normalny"/>
    <w:next w:val="Normalny"/>
    <w:link w:val="TytuZnak"/>
    <w:uiPriority w:val="10"/>
    <w:qFormat/>
    <w:rsid w:val="007C6B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B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mailto:zaopatrzenie@szpitalciechanow.com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aktura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okerinfinite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6194</Words>
  <Characters>37165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110</cp:revision>
  <cp:lastPrinted>2022-05-05T08:32:00Z</cp:lastPrinted>
  <dcterms:created xsi:type="dcterms:W3CDTF">2023-04-18T09:58:00Z</dcterms:created>
  <dcterms:modified xsi:type="dcterms:W3CDTF">2025-02-20T07:49:00Z</dcterms:modified>
</cp:coreProperties>
</file>