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5022335"/>
    <w:bookmarkStart w:id="1" w:name="_Toc35240015"/>
    <w:bookmarkEnd w:id="0"/>
    <w:p w14:paraId="622CAA6D" w14:textId="529E5967" w:rsidR="00372862" w:rsidRDefault="00F37E1E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mc:AlternateContent>
          <mc:Choice Requires="wpg">
            <w:drawing>
              <wp:inline distT="0" distB="0" distL="0" distR="0" wp14:anchorId="1FD89797" wp14:editId="533C4728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E24F3A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1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4A1A0DE6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F37E1E">
        <w:rPr>
          <w:rFonts w:ascii="Arial" w:eastAsia="Times New Roman" w:hAnsi="Arial" w:cs="Arial"/>
          <w:i/>
          <w:sz w:val="18"/>
          <w:szCs w:val="18"/>
          <w:lang w:eastAsia="pl-PL"/>
        </w:rPr>
        <w:t>Sprzęt</w:t>
      </w:r>
      <w:r w:rsidR="00FB326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medyczny</w:t>
      </w:r>
      <w:r w:rsidR="00F37E1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jednorazowy 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FB326E">
        <w:rPr>
          <w:rFonts w:ascii="Arial" w:eastAsia="Times New Roman" w:hAnsi="Arial" w:cs="Arial"/>
          <w:i/>
          <w:sz w:val="18"/>
          <w:szCs w:val="18"/>
          <w:lang w:eastAsia="pl-PL"/>
        </w:rPr>
        <w:t>23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FB326E"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E17B99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B326E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2603646" w14:textId="77777777" w:rsidR="00FB326E" w:rsidRDefault="00FB326E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722D4DAC" w14:textId="5FCA63B6" w:rsidR="0060714F" w:rsidRPr="0060714F" w:rsidRDefault="0060714F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60714F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4F09C036" w14:textId="77777777" w:rsidR="0060714F" w:rsidRPr="0060714F" w:rsidRDefault="0060714F" w:rsidP="0060714F">
      <w:pPr>
        <w:numPr>
          <w:ilvl w:val="0"/>
          <w:numId w:val="35"/>
        </w:numPr>
        <w:tabs>
          <w:tab w:val="left" w:pos="720"/>
        </w:tabs>
        <w:suppressAutoHyphens/>
        <w:autoSpaceDN w:val="0"/>
        <w:spacing w:after="160" w:line="256" w:lineRule="auto"/>
        <w:ind w:left="284" w:hanging="284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60714F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123B8C7" w14:textId="7E7E3FFB" w:rsidR="00584E10" w:rsidRPr="0060714F" w:rsidRDefault="0060714F" w:rsidP="0060714F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</w:t>
      </w:r>
      <w:r>
        <w:rPr>
          <w:rFonts w:ascii="Arial" w:eastAsia="Calibri" w:hAnsi="Arial" w:cs="Arial"/>
          <w:sz w:val="18"/>
          <w:szCs w:val="18"/>
          <w:lang w:eastAsia="zh-CN"/>
        </w:rPr>
        <w:t>.</w:t>
      </w:r>
    </w:p>
    <w:p w14:paraId="3A51CA4E" w14:textId="0E5926AF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FB326E">
        <w:rPr>
          <w:rFonts w:ascii="Arial" w:eastAsia="Times New Roman" w:hAnsi="Arial" w:cs="Arial"/>
          <w:sz w:val="18"/>
          <w:szCs w:val="18"/>
          <w:lang w:eastAsia="pl-PL"/>
        </w:rPr>
        <w:t>23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FB326E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7D8D186F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F37E1E">
        <w:rPr>
          <w:rFonts w:ascii="Arial" w:hAnsi="Arial" w:cs="Arial"/>
          <w:b/>
          <w:bCs/>
          <w:sz w:val="18"/>
          <w:szCs w:val="18"/>
        </w:rPr>
        <w:t xml:space="preserve">sprzętu </w:t>
      </w:r>
      <w:r w:rsidR="00FB326E">
        <w:rPr>
          <w:rFonts w:ascii="Arial" w:hAnsi="Arial" w:cs="Arial"/>
          <w:b/>
          <w:bCs/>
          <w:sz w:val="18"/>
          <w:szCs w:val="18"/>
        </w:rPr>
        <w:t xml:space="preserve">medycznego </w:t>
      </w:r>
      <w:r w:rsidR="00F37E1E">
        <w:rPr>
          <w:rFonts w:ascii="Arial" w:hAnsi="Arial" w:cs="Arial"/>
          <w:b/>
          <w:bCs/>
          <w:sz w:val="18"/>
          <w:szCs w:val="18"/>
        </w:rPr>
        <w:t xml:space="preserve">jednorazowego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F37E1E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7D76D199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FB326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FB326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2" w:name="_Hlk50034704"/>
    </w:p>
    <w:bookmarkEnd w:id="2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B0191E9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55DB484" w:rsidR="00584E10" w:rsidRPr="00FB326E" w:rsidRDefault="00584E10" w:rsidP="00FB326E">
      <w:pPr>
        <w:pStyle w:val="Akapitzlist"/>
        <w:numPr>
          <w:ilvl w:val="3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FB326E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11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33844F79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2" w:history="1">
        <w:r w:rsidR="00FB326E" w:rsidRPr="00416B9A">
          <w:rPr>
            <w:rStyle w:val="Hipercze"/>
            <w:rFonts w:ascii="Arial" w:eastAsia="Calibri" w:hAnsi="Arial" w:cs="Arial"/>
            <w:sz w:val="18"/>
            <w:szCs w:val="18"/>
          </w:rPr>
          <w:t>zaopatrzenie@szpitalciechanow.com.pl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 przypadku niedotrzymania terminu płatności, Wykonawca może naliczyć wyłącznie odsetki ustawowe za 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3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3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1C67857"/>
    <w:multiLevelType w:val="multilevel"/>
    <w:tmpl w:val="C7104A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9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30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  <w:num w:numId="35" w16cid:durableId="1597522714">
    <w:abstractNumId w:val="2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0714F"/>
    <w:rsid w:val="00614255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048A"/>
    <w:rsid w:val="00B81182"/>
    <w:rsid w:val="00BE38EF"/>
    <w:rsid w:val="00C11E12"/>
    <w:rsid w:val="00C25ACD"/>
    <w:rsid w:val="00C5211F"/>
    <w:rsid w:val="00C639D6"/>
    <w:rsid w:val="00C85ABB"/>
    <w:rsid w:val="00CB7272"/>
    <w:rsid w:val="00D03C09"/>
    <w:rsid w:val="00D266C2"/>
    <w:rsid w:val="00D860D6"/>
    <w:rsid w:val="00DB7231"/>
    <w:rsid w:val="00DC27FD"/>
    <w:rsid w:val="00DD3631"/>
    <w:rsid w:val="00DD69FC"/>
    <w:rsid w:val="00DF664B"/>
    <w:rsid w:val="00E360B5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37E1E"/>
    <w:rsid w:val="00F5028F"/>
    <w:rsid w:val="00F86212"/>
    <w:rsid w:val="00F95DC4"/>
    <w:rsid w:val="00FB326E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1671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21</cp:revision>
  <cp:lastPrinted>2023-11-09T08:48:00Z</cp:lastPrinted>
  <dcterms:created xsi:type="dcterms:W3CDTF">2023-10-13T11:22:00Z</dcterms:created>
  <dcterms:modified xsi:type="dcterms:W3CDTF">2025-03-06T11:35:00Z</dcterms:modified>
</cp:coreProperties>
</file>