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CB5E9" w14:textId="77777777" w:rsidR="00593BC5" w:rsidRDefault="00593BC5" w:rsidP="00593BC5">
      <w:bookmarkStart w:id="0" w:name="_Toc35240015"/>
      <w:r>
        <w:rPr>
          <w:noProof/>
        </w:rPr>
        <w:drawing>
          <wp:anchor distT="0" distB="0" distL="114300" distR="114300" simplePos="0" relativeHeight="251660288" behindDoc="0" locked="0" layoutInCell="1" allowOverlap="1" wp14:anchorId="66813223" wp14:editId="056D50B8">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B8C99" w14:textId="77777777" w:rsidR="00593BC5" w:rsidRDefault="00593BC5" w:rsidP="00593BC5">
      <w:pPr>
        <w:rPr>
          <w:rFonts w:eastAsia="Arial" w:cs="Arial"/>
          <w:szCs w:val="18"/>
        </w:rPr>
      </w:pPr>
    </w:p>
    <w:p w14:paraId="2EFDCB6F" w14:textId="77777777" w:rsidR="00593BC5" w:rsidRDefault="00593BC5" w:rsidP="00593BC5">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DBE5AD1" wp14:editId="1AAED1B4">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C7501C"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97232EB" w14:textId="77777777" w:rsidR="00593BC5" w:rsidRDefault="00593BC5" w:rsidP="00593BC5">
      <w:pPr>
        <w:jc w:val="right"/>
        <w:rPr>
          <w:rFonts w:eastAsia="Arial" w:cs="Arial"/>
          <w:szCs w:val="18"/>
        </w:rPr>
      </w:pPr>
    </w:p>
    <w:p w14:paraId="0D185A29" w14:textId="77777777" w:rsidR="00593BC5" w:rsidRDefault="00593BC5" w:rsidP="00593BC5">
      <w:pPr>
        <w:jc w:val="right"/>
        <w:rPr>
          <w:rFonts w:eastAsia="Arial" w:cs="Arial"/>
          <w:szCs w:val="18"/>
        </w:rPr>
      </w:pPr>
    </w:p>
    <w:p w14:paraId="7A4782E0" w14:textId="77777777" w:rsidR="00593BC5" w:rsidRDefault="00593BC5" w:rsidP="00593BC5">
      <w:pPr>
        <w:jc w:val="right"/>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DAFC06F" w14:textId="50786746" w:rsidR="00C92664" w:rsidRDefault="00C92664" w:rsidP="00C92664">
      <w:pPr>
        <w:rPr>
          <w:rFonts w:ascii="Arial" w:eastAsia="Arial" w:hAnsi="Arial" w:cs="Arial"/>
          <w:bCs/>
          <w:i/>
          <w:sz w:val="18"/>
          <w:szCs w:val="18"/>
          <w:lang w:eastAsia="pl-PL" w:bidi="pl-PL"/>
        </w:rPr>
      </w:pPr>
      <w:r w:rsidRPr="00C92664">
        <w:rPr>
          <w:rFonts w:ascii="Arial" w:eastAsia="Arial" w:hAnsi="Arial" w:cs="Arial"/>
          <w:bCs/>
          <w:i/>
          <w:sz w:val="18"/>
          <w:szCs w:val="18"/>
          <w:lang w:eastAsia="pl-PL" w:bidi="pl-PL"/>
        </w:rPr>
        <w:t xml:space="preserve">Dotyczy: postępowania pn. </w:t>
      </w:r>
      <w:r w:rsidR="00852AC3">
        <w:rPr>
          <w:rFonts w:ascii="Arial" w:eastAsia="Arial" w:hAnsi="Arial" w:cs="Arial"/>
          <w:bCs/>
          <w:i/>
          <w:sz w:val="18"/>
          <w:szCs w:val="18"/>
          <w:lang w:eastAsia="pl-PL" w:bidi="pl-PL"/>
        </w:rPr>
        <w:t xml:space="preserve">Zakup i dostawa </w:t>
      </w:r>
      <w:r w:rsidR="000140A8">
        <w:rPr>
          <w:rFonts w:ascii="Arial" w:eastAsia="Arial" w:hAnsi="Arial" w:cs="Arial"/>
          <w:bCs/>
          <w:i/>
          <w:sz w:val="18"/>
          <w:szCs w:val="18"/>
          <w:lang w:eastAsia="pl-PL" w:bidi="pl-PL"/>
        </w:rPr>
        <w:t>pieczywa</w:t>
      </w:r>
      <w:r w:rsidRPr="00C92664">
        <w:rPr>
          <w:rFonts w:ascii="Arial" w:eastAsia="Arial" w:hAnsi="Arial" w:cs="Arial"/>
          <w:bCs/>
          <w:i/>
          <w:sz w:val="18"/>
          <w:szCs w:val="18"/>
          <w:lang w:eastAsia="pl-PL" w:bidi="pl-PL"/>
        </w:rPr>
        <w:t xml:space="preserve"> – ZP/2501/</w:t>
      </w:r>
      <w:r w:rsidR="00593BC5">
        <w:rPr>
          <w:rFonts w:ascii="Arial" w:eastAsia="Arial" w:hAnsi="Arial" w:cs="Arial"/>
          <w:bCs/>
          <w:i/>
          <w:sz w:val="18"/>
          <w:szCs w:val="18"/>
          <w:lang w:eastAsia="pl-PL" w:bidi="pl-PL"/>
        </w:rPr>
        <w:t>65</w:t>
      </w:r>
      <w:r w:rsidRPr="00C92664">
        <w:rPr>
          <w:rFonts w:ascii="Arial" w:eastAsia="Arial" w:hAnsi="Arial" w:cs="Arial"/>
          <w:bCs/>
          <w:i/>
          <w:sz w:val="18"/>
          <w:szCs w:val="18"/>
          <w:lang w:eastAsia="pl-PL" w:bidi="pl-PL"/>
        </w:rPr>
        <w:t>/2</w:t>
      </w:r>
      <w:r w:rsidR="00593BC5">
        <w:rPr>
          <w:rFonts w:ascii="Arial" w:eastAsia="Arial" w:hAnsi="Arial" w:cs="Arial"/>
          <w:bCs/>
          <w:i/>
          <w:sz w:val="18"/>
          <w:szCs w:val="18"/>
          <w:lang w:eastAsia="pl-PL" w:bidi="pl-PL"/>
        </w:rPr>
        <w:t>5</w:t>
      </w:r>
    </w:p>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5346974D"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ZP/2501/……/202</w:t>
      </w:r>
      <w:r w:rsidR="00593BC5">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7DAD22FD"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593BC5">
        <w:rPr>
          <w:rFonts w:ascii="Arial" w:eastAsia="Times New Roman" w:hAnsi="Arial" w:cs="Arial"/>
          <w:snapToGrid w:val="0"/>
          <w:sz w:val="18"/>
          <w:szCs w:val="18"/>
          <w:lang w:eastAsia="pl-PL"/>
        </w:rPr>
        <w:t>65</w:t>
      </w:r>
      <w:r w:rsidRPr="00DB781C">
        <w:rPr>
          <w:rFonts w:ascii="Arial" w:eastAsia="Times New Roman" w:hAnsi="Arial" w:cs="Arial"/>
          <w:snapToGrid w:val="0"/>
          <w:sz w:val="18"/>
          <w:szCs w:val="18"/>
          <w:lang w:eastAsia="pl-PL"/>
        </w:rPr>
        <w:t>/2</w:t>
      </w:r>
      <w:r w:rsidR="00593BC5">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593BC5">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593BC5">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E349DF3"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593BC5">
        <w:rPr>
          <w:rFonts w:ascii="Arial" w:eastAsia="Times New Roman" w:hAnsi="Arial" w:cs="Arial"/>
          <w:b/>
          <w:bCs/>
          <w:i/>
          <w:iCs/>
          <w:sz w:val="18"/>
          <w:szCs w:val="18"/>
          <w:lang w:eastAsia="zh-CN"/>
        </w:rPr>
        <w:t>pieczywa</w:t>
      </w:r>
      <w:r w:rsidRPr="00FC49E2">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w:t>
      </w:r>
      <w:r w:rsidR="00593BC5">
        <w:rPr>
          <w:rFonts w:ascii="Arial" w:eastAsia="Times New Roman" w:hAnsi="Arial" w:cs="Arial"/>
          <w:sz w:val="18"/>
          <w:szCs w:val="18"/>
          <w:lang w:eastAsia="pl-PL"/>
        </w:rPr>
        <w:t>ego</w:t>
      </w:r>
      <w:r w:rsidRPr="00FC49E2">
        <w:rPr>
          <w:rFonts w:ascii="Arial" w:eastAsia="Times New Roman" w:hAnsi="Arial" w:cs="Arial"/>
          <w:sz w:val="18"/>
          <w:szCs w:val="18"/>
          <w:lang w:eastAsia="pl-PL"/>
        </w:rPr>
        <w:t xml:space="preserve">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5DF1ABC7"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593BC5">
        <w:rPr>
          <w:rFonts w:ascii="Arial" w:eastAsia="Times New Roman" w:hAnsi="Arial" w:cs="Arial"/>
          <w:color w:val="000000"/>
          <w:sz w:val="18"/>
          <w:szCs w:val="18"/>
          <w:lang w:eastAsia="pl-PL"/>
        </w:rPr>
        <w:t>65</w:t>
      </w:r>
      <w:r w:rsidRPr="00FC49E2">
        <w:rPr>
          <w:rFonts w:ascii="Arial" w:eastAsia="Times New Roman" w:hAnsi="Arial" w:cs="Arial"/>
          <w:color w:val="000000"/>
          <w:sz w:val="18"/>
          <w:szCs w:val="18"/>
          <w:lang w:eastAsia="pl-PL"/>
        </w:rPr>
        <w:t>/2</w:t>
      </w:r>
      <w:r w:rsidR="00593BC5">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A67A6C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852AC3">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DB9399F" w:rsidR="00FC49E2" w:rsidRPr="00FC49E2" w:rsidRDefault="00593BC5" w:rsidP="00FC49E2">
            <w:pPr>
              <w:contextualSpacing/>
              <w:jc w:val="both"/>
              <w:rPr>
                <w:rFonts w:ascii="Arial" w:eastAsia="Calibri" w:hAnsi="Arial" w:cs="Arial"/>
                <w:b/>
                <w:bCs/>
                <w:sz w:val="18"/>
                <w:szCs w:val="18"/>
              </w:rPr>
            </w:pPr>
            <w:hyperlink r:id="rId11" w:history="1">
              <w:r w:rsidRPr="005318D3">
                <w:rPr>
                  <w:rStyle w:val="Hipercze"/>
                  <w:rFonts w:ascii="Arial" w:eastAsia="Calibri" w:hAnsi="Arial" w:cs="Arial"/>
                  <w:sz w:val="18"/>
                  <w:szCs w:val="18"/>
                </w:rPr>
                <w:t>zywienie@szpitalciechanow.com.pl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71C939CC"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593BC5" w:rsidRPr="005318D3">
          <w:rPr>
            <w:rStyle w:val="Hipercze"/>
            <w:rFonts w:ascii="Arial" w:eastAsia="Calibri" w:hAnsi="Arial" w:cs="Arial"/>
            <w:sz w:val="18"/>
            <w:szCs w:val="18"/>
          </w:rPr>
          <w:t>zywienie@szpitalciechanow.com.pl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57B5F060"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2F3F7B">
        <w:rPr>
          <w:rFonts w:ascii="Arial" w:eastAsia="Times New Roman" w:hAnsi="Arial" w:cs="Arial"/>
          <w:b/>
          <w:sz w:val="18"/>
          <w:szCs w:val="18"/>
          <w:lang w:eastAsia="zh-CN"/>
        </w:rPr>
        <w:t>1</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42DE2D89"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2F3F7B">
        <w:rPr>
          <w:rFonts w:ascii="Arial" w:eastAsia="Times New Roman" w:hAnsi="Arial" w:cs="Arial"/>
          <w:b/>
          <w:sz w:val="18"/>
          <w:szCs w:val="18"/>
          <w:lang w:eastAsia="zh-CN"/>
        </w:rPr>
        <w:t>2</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7B8F6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DCF1C4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683CF7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9BB982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CC8A3F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4679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A902A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8D8700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24F8E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113B3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BD3B20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8"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0"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3"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0"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6"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9"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38"/>
  </w:num>
  <w:num w:numId="2" w16cid:durableId="335153428">
    <w:abstractNumId w:val="6"/>
  </w:num>
  <w:num w:numId="3" w16cid:durableId="1037311011">
    <w:abstractNumId w:val="41"/>
  </w:num>
  <w:num w:numId="4" w16cid:durableId="809900807">
    <w:abstractNumId w:val="26"/>
  </w:num>
  <w:num w:numId="5" w16cid:durableId="1462840077">
    <w:abstractNumId w:val="4"/>
  </w:num>
  <w:num w:numId="6" w16cid:durableId="457337865">
    <w:abstractNumId w:val="33"/>
  </w:num>
  <w:num w:numId="7" w16cid:durableId="18363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6"/>
  </w:num>
  <w:num w:numId="9" w16cid:durableId="258803770">
    <w:abstractNumId w:val="10"/>
  </w:num>
  <w:num w:numId="10" w16cid:durableId="1434205420">
    <w:abstractNumId w:val="35"/>
  </w:num>
  <w:num w:numId="11" w16cid:durableId="2047169625">
    <w:abstractNumId w:val="7"/>
  </w:num>
  <w:num w:numId="12" w16cid:durableId="598835131">
    <w:abstractNumId w:val="9"/>
  </w:num>
  <w:num w:numId="13" w16cid:durableId="1841312696">
    <w:abstractNumId w:val="24"/>
  </w:num>
  <w:num w:numId="14" w16cid:durableId="672491873">
    <w:abstractNumId w:val="21"/>
  </w:num>
  <w:num w:numId="15" w16cid:durableId="292102901">
    <w:abstractNumId w:val="36"/>
  </w:num>
  <w:num w:numId="16" w16cid:durableId="6058806">
    <w:abstractNumId w:val="15"/>
  </w:num>
  <w:num w:numId="17" w16cid:durableId="143745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7"/>
  </w:num>
  <w:num w:numId="20" w16cid:durableId="1511721404">
    <w:abstractNumId w:val="30"/>
  </w:num>
  <w:num w:numId="21" w16cid:durableId="1810904882">
    <w:abstractNumId w:val="17"/>
  </w:num>
  <w:num w:numId="22" w16cid:durableId="1799030272">
    <w:abstractNumId w:val="43"/>
  </w:num>
  <w:num w:numId="23" w16cid:durableId="1085609575">
    <w:abstractNumId w:val="40"/>
  </w:num>
  <w:num w:numId="24" w16cid:durableId="1370452563">
    <w:abstractNumId w:val="31"/>
  </w:num>
  <w:num w:numId="25" w16cid:durableId="961304077">
    <w:abstractNumId w:val="28"/>
  </w:num>
  <w:num w:numId="26" w16cid:durableId="1786466532">
    <w:abstractNumId w:val="18"/>
  </w:num>
  <w:num w:numId="27" w16cid:durableId="739710891">
    <w:abstractNumId w:val="22"/>
    <w:lvlOverride w:ilvl="0">
      <w:startOverride w:val="1"/>
    </w:lvlOverride>
    <w:lvlOverride w:ilvl="1"/>
    <w:lvlOverride w:ilvl="2"/>
    <w:lvlOverride w:ilvl="3"/>
    <w:lvlOverride w:ilvl="4"/>
    <w:lvlOverride w:ilvl="5"/>
    <w:lvlOverride w:ilvl="6"/>
    <w:lvlOverride w:ilvl="7"/>
    <w:lvlOverride w:ilvl="8"/>
  </w:num>
  <w:num w:numId="28" w16cid:durableId="1417705272">
    <w:abstractNumId w:val="19"/>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2"/>
  </w:num>
  <w:num w:numId="30" w16cid:durableId="1100687808">
    <w:abstractNumId w:val="37"/>
  </w:num>
  <w:num w:numId="31" w16cid:durableId="7655391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19"/>
  </w:num>
  <w:num w:numId="34" w16cid:durableId="386338833">
    <w:abstractNumId w:val="11"/>
  </w:num>
  <w:num w:numId="35" w16cid:durableId="1665813157">
    <w:abstractNumId w:val="39"/>
  </w:num>
  <w:num w:numId="36" w16cid:durableId="19466230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140A8"/>
    <w:rsid w:val="000250B6"/>
    <w:rsid w:val="0002706F"/>
    <w:rsid w:val="00030A5A"/>
    <w:rsid w:val="00031A5A"/>
    <w:rsid w:val="000342F7"/>
    <w:rsid w:val="00037A98"/>
    <w:rsid w:val="00044A98"/>
    <w:rsid w:val="00056947"/>
    <w:rsid w:val="00057EA4"/>
    <w:rsid w:val="00075417"/>
    <w:rsid w:val="000A33DE"/>
    <w:rsid w:val="000A7998"/>
    <w:rsid w:val="000F52C3"/>
    <w:rsid w:val="001525F5"/>
    <w:rsid w:val="00153B31"/>
    <w:rsid w:val="00184C32"/>
    <w:rsid w:val="001918F1"/>
    <w:rsid w:val="001A401F"/>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2E3E67"/>
    <w:rsid w:val="002F3F7B"/>
    <w:rsid w:val="00302035"/>
    <w:rsid w:val="00304088"/>
    <w:rsid w:val="00311C84"/>
    <w:rsid w:val="00330161"/>
    <w:rsid w:val="00344128"/>
    <w:rsid w:val="00371603"/>
    <w:rsid w:val="003A4263"/>
    <w:rsid w:val="003D53F0"/>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726A"/>
    <w:rsid w:val="00552AE7"/>
    <w:rsid w:val="00554EEC"/>
    <w:rsid w:val="00584E10"/>
    <w:rsid w:val="00593BC5"/>
    <w:rsid w:val="005A4355"/>
    <w:rsid w:val="005B1703"/>
    <w:rsid w:val="005B59DB"/>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C2585"/>
    <w:rsid w:val="00810C98"/>
    <w:rsid w:val="00821E8F"/>
    <w:rsid w:val="00852AC3"/>
    <w:rsid w:val="00852D55"/>
    <w:rsid w:val="008550B1"/>
    <w:rsid w:val="008714F1"/>
    <w:rsid w:val="008A10FE"/>
    <w:rsid w:val="008B2547"/>
    <w:rsid w:val="00947529"/>
    <w:rsid w:val="0096240E"/>
    <w:rsid w:val="00983A4B"/>
    <w:rsid w:val="00995A2A"/>
    <w:rsid w:val="009A314F"/>
    <w:rsid w:val="009F0C32"/>
    <w:rsid w:val="009F21A8"/>
    <w:rsid w:val="00A14103"/>
    <w:rsid w:val="00A16DD0"/>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C21BC7"/>
    <w:rsid w:val="00C25ACD"/>
    <w:rsid w:val="00C5211F"/>
    <w:rsid w:val="00C643A4"/>
    <w:rsid w:val="00C84987"/>
    <w:rsid w:val="00C876E4"/>
    <w:rsid w:val="00C87B97"/>
    <w:rsid w:val="00C92664"/>
    <w:rsid w:val="00C950F9"/>
    <w:rsid w:val="00CB1C50"/>
    <w:rsid w:val="00CB7272"/>
    <w:rsid w:val="00CC1E61"/>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92BB9"/>
    <w:rsid w:val="00EB26DD"/>
    <w:rsid w:val="00EB41EE"/>
    <w:rsid w:val="00EC12C6"/>
    <w:rsid w:val="00EE178D"/>
    <w:rsid w:val="00EF0F60"/>
    <w:rsid w:val="00F06A56"/>
    <w:rsid w:val="00F12F6D"/>
    <w:rsid w:val="00F22E33"/>
    <w:rsid w:val="00F364EF"/>
    <w:rsid w:val="00F42727"/>
    <w:rsid w:val="00F5421C"/>
    <w:rsid w:val="00F85D84"/>
    <w:rsid w:val="00FB631F"/>
    <w:rsid w:val="00FC49E2"/>
    <w:rsid w:val="00FD6D25"/>
    <w:rsid w:val="00FE2AFE"/>
    <w:rsid w:val="00FF0388"/>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ywi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ywi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6201</Words>
  <Characters>37210</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47</cp:revision>
  <cp:lastPrinted>2022-05-05T08:32:00Z</cp:lastPrinted>
  <dcterms:created xsi:type="dcterms:W3CDTF">2023-04-18T09:58:00Z</dcterms:created>
  <dcterms:modified xsi:type="dcterms:W3CDTF">2025-07-28T06:11:00Z</dcterms:modified>
</cp:coreProperties>
</file>