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AF4D" w14:textId="77777777" w:rsidR="00B07964" w:rsidRDefault="00B07964" w:rsidP="00B07964">
      <w:bookmarkStart w:id="0" w:name="_Toc35240015"/>
    </w:p>
    <w:p w14:paraId="76FD21AB" w14:textId="77777777" w:rsidR="00B07964" w:rsidRDefault="00B07964" w:rsidP="00B07964"/>
    <w:p w14:paraId="68019155" w14:textId="30126CC4" w:rsidR="00B07964" w:rsidRDefault="00B07964" w:rsidP="00B07964">
      <w:r>
        <w:rPr>
          <w:noProof/>
        </w:rPr>
        <w:drawing>
          <wp:anchor distT="0" distB="0" distL="114300" distR="114300" simplePos="0" relativeHeight="251657216" behindDoc="0" locked="0" layoutInCell="1" allowOverlap="1" wp14:anchorId="1D507C4B" wp14:editId="606C269E">
            <wp:simplePos x="0" y="0"/>
            <wp:positionH relativeFrom="column">
              <wp:posOffset>46355</wp:posOffset>
            </wp:positionH>
            <wp:positionV relativeFrom="paragraph">
              <wp:posOffset>108585</wp:posOffset>
            </wp:positionV>
            <wp:extent cx="1109980" cy="706120"/>
            <wp:effectExtent l="0" t="0" r="0" b="0"/>
            <wp:wrapSquare wrapText="bothSides"/>
            <wp:docPr id="138663199" name="Obraz 4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15F98" w14:textId="77777777" w:rsidR="00B07964" w:rsidRDefault="00B07964" w:rsidP="00B07964">
      <w:pPr>
        <w:rPr>
          <w:rFonts w:eastAsia="Arial" w:cs="Arial"/>
          <w:szCs w:val="18"/>
        </w:rPr>
      </w:pPr>
    </w:p>
    <w:p w14:paraId="442D0B68" w14:textId="411F6A9C" w:rsidR="00B07964" w:rsidRDefault="00B07964" w:rsidP="00B07964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BD13A7" wp14:editId="6E2FF6E4">
                <wp:simplePos x="0" y="0"/>
                <wp:positionH relativeFrom="margin">
                  <wp:posOffset>1270</wp:posOffset>
                </wp:positionH>
                <wp:positionV relativeFrom="paragraph">
                  <wp:posOffset>59055</wp:posOffset>
                </wp:positionV>
                <wp:extent cx="5883275" cy="567055"/>
                <wp:effectExtent l="0" t="0" r="3175" b="23495"/>
                <wp:wrapNone/>
                <wp:docPr id="1906791849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3275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A77D9" id="Grupa 3" o:spid="_x0000_s1026" style="position:absolute;margin-left:.1pt;margin-top:4.65pt;width:463.25pt;height:44.65pt;z-index:251658240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0F1B6FAC" w14:textId="77777777" w:rsidR="00B07964" w:rsidRDefault="00B07964" w:rsidP="00B07964">
      <w:pPr>
        <w:jc w:val="right"/>
        <w:rPr>
          <w:rFonts w:eastAsia="Arial" w:cs="Arial"/>
          <w:szCs w:val="18"/>
        </w:rPr>
      </w:pPr>
    </w:p>
    <w:p w14:paraId="2A97D9A0" w14:textId="77777777" w:rsidR="00B07964" w:rsidRDefault="00B07964" w:rsidP="00B07964">
      <w:pPr>
        <w:jc w:val="right"/>
        <w:rPr>
          <w:rFonts w:eastAsia="Arial" w:cs="Arial"/>
          <w:szCs w:val="18"/>
        </w:rPr>
      </w:pPr>
    </w:p>
    <w:p w14:paraId="622CAA6D" w14:textId="1927BA8D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3B236041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B07964">
        <w:rPr>
          <w:rFonts w:ascii="Arial" w:eastAsia="Times New Roman" w:hAnsi="Arial" w:cs="Arial"/>
          <w:i/>
          <w:sz w:val="18"/>
          <w:szCs w:val="18"/>
          <w:lang w:eastAsia="pl-PL"/>
        </w:rPr>
        <w:t>Wszczepialne porty naczyniowe</w:t>
      </w:r>
      <w:r w:rsidR="00F37E1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B07964">
        <w:rPr>
          <w:rFonts w:ascii="Arial" w:eastAsia="Times New Roman" w:hAnsi="Arial" w:cs="Arial"/>
          <w:i/>
          <w:sz w:val="18"/>
          <w:szCs w:val="18"/>
          <w:lang w:eastAsia="pl-PL"/>
        </w:rPr>
        <w:t>68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E17B99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B32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0BC52665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2F70BB">
        <w:rPr>
          <w:rFonts w:ascii="Arial" w:eastAsia="Times New Roman" w:hAnsi="Arial" w:cs="Arial"/>
          <w:sz w:val="18"/>
          <w:szCs w:val="18"/>
          <w:lang w:eastAsia="pl-PL"/>
        </w:rPr>
        <w:t>68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FB326E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865DA3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B07964">
        <w:rPr>
          <w:rFonts w:ascii="Arial" w:hAnsi="Arial" w:cs="Arial"/>
          <w:b/>
          <w:bCs/>
          <w:sz w:val="18"/>
          <w:szCs w:val="18"/>
        </w:rPr>
        <w:t>wszczepialnych portów naczyniowych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2554A2DD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2F70B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0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D2F31C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1" w:history="1">
        <w:r w:rsidR="00B07964" w:rsidRPr="00942562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2F70BB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93BDB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17CD1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07964"/>
    <w:rsid w:val="00B267D1"/>
    <w:rsid w:val="00B63C91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pteka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1691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23</cp:revision>
  <cp:lastPrinted>2023-11-09T08:48:00Z</cp:lastPrinted>
  <dcterms:created xsi:type="dcterms:W3CDTF">2023-10-13T11:22:00Z</dcterms:created>
  <dcterms:modified xsi:type="dcterms:W3CDTF">2025-08-07T06:47:00Z</dcterms:modified>
</cp:coreProperties>
</file>