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77777777" w:rsidR="00637B52" w:rsidRDefault="00637B52" w:rsidP="00637B52">
      <w:bookmarkStart w:id="0" w:name="_Toc35240015"/>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514CD20F" w14:textId="77777777" w:rsidR="00637B52" w:rsidRDefault="00637B52" w:rsidP="00637B52">
      <w:pPr>
        <w:jc w:val="right"/>
        <w:rPr>
          <w:rFonts w:eastAsia="Arial" w:cs="Arial"/>
          <w:szCs w:val="18"/>
        </w:rPr>
      </w:pPr>
    </w:p>
    <w:p w14:paraId="0B2364DE" w14:textId="77777777" w:rsidR="00637B52" w:rsidRDefault="00637B52" w:rsidP="00637B52">
      <w:pPr>
        <w:jc w:val="center"/>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60A3F0C"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6757B2">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7A98AA9C"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637B52">
        <w:rPr>
          <w:rFonts w:ascii="Arial" w:eastAsia="Times New Roman" w:hAnsi="Arial" w:cs="Arial"/>
          <w:snapToGrid w:val="0"/>
          <w:sz w:val="18"/>
          <w:szCs w:val="18"/>
          <w:lang w:eastAsia="pl-PL"/>
        </w:rPr>
        <w:t>71</w:t>
      </w:r>
      <w:r w:rsidRPr="00DB781C">
        <w:rPr>
          <w:rFonts w:ascii="Arial" w:eastAsia="Times New Roman" w:hAnsi="Arial" w:cs="Arial"/>
          <w:snapToGrid w:val="0"/>
          <w:sz w:val="18"/>
          <w:szCs w:val="18"/>
          <w:lang w:eastAsia="pl-PL"/>
        </w:rPr>
        <w:t>/2</w:t>
      </w:r>
      <w:r w:rsidR="006757B2">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4374391C"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637B52">
        <w:rPr>
          <w:rFonts w:ascii="Arial" w:eastAsia="Times New Roman" w:hAnsi="Arial" w:cs="Arial"/>
          <w:b/>
          <w:i/>
          <w:sz w:val="18"/>
          <w:szCs w:val="18"/>
          <w:lang w:eastAsia="pl-PL"/>
        </w:rPr>
        <w:t xml:space="preserve">jednorazowych </w:t>
      </w:r>
      <w:proofErr w:type="spellStart"/>
      <w:r w:rsidR="00637B52">
        <w:rPr>
          <w:rFonts w:ascii="Arial" w:eastAsia="Times New Roman" w:hAnsi="Arial" w:cs="Arial"/>
          <w:b/>
          <w:i/>
          <w:sz w:val="18"/>
          <w:szCs w:val="18"/>
          <w:lang w:eastAsia="pl-PL"/>
        </w:rPr>
        <w:t>staplerów</w:t>
      </w:r>
      <w:proofErr w:type="spellEnd"/>
      <w:r w:rsidR="00C77059">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33FB4FA8"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637B52">
        <w:rPr>
          <w:rFonts w:ascii="Arial" w:eastAsia="Times New Roman" w:hAnsi="Arial" w:cs="Arial"/>
          <w:color w:val="000000"/>
          <w:sz w:val="18"/>
          <w:szCs w:val="18"/>
          <w:lang w:eastAsia="pl-PL"/>
        </w:rPr>
        <w:t>71</w:t>
      </w:r>
      <w:r w:rsidRPr="00FC49E2">
        <w:rPr>
          <w:rFonts w:ascii="Arial" w:eastAsia="Times New Roman" w:hAnsi="Arial" w:cs="Arial"/>
          <w:color w:val="000000"/>
          <w:sz w:val="18"/>
          <w:szCs w:val="18"/>
          <w:lang w:eastAsia="pl-PL"/>
        </w:rPr>
        <w:t>/2</w:t>
      </w:r>
      <w:r w:rsidR="006757B2">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507FCF02"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3A6AED">
        <w:rPr>
          <w:rFonts w:ascii="Arial" w:eastAsia="Times New Roman" w:hAnsi="Arial" w:cs="Arial"/>
          <w:b/>
          <w:sz w:val="18"/>
          <w:szCs w:val="18"/>
          <w:lang w:eastAsia="zh-CN"/>
        </w:rPr>
        <w:t>12</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6568B3D" w:rsidR="00FC49E2" w:rsidRPr="00FC49E2" w:rsidRDefault="00637B52" w:rsidP="00FC49E2">
            <w:pPr>
              <w:contextualSpacing/>
              <w:jc w:val="both"/>
              <w:rPr>
                <w:rFonts w:ascii="Arial" w:eastAsia="Calibri" w:hAnsi="Arial" w:cs="Arial"/>
                <w:b/>
                <w:bCs/>
                <w:sz w:val="18"/>
                <w:szCs w:val="18"/>
              </w:rPr>
            </w:pPr>
            <w:hyperlink r:id="rId11" w:history="1">
              <w:r w:rsidRPr="00B64D5A">
                <w:rPr>
                  <w:rStyle w:val="Hipercze"/>
                  <w:rFonts w:eastAsia="Calibri"/>
                </w:rPr>
                <w:t>apteka</w:t>
              </w:r>
              <w:r w:rsidRPr="00B64D5A">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xml:space="preserve">. Odbioru dokonuje osoba upoważniona. Przedstawiciel zamawiającego  w chwili odbioru zobowiązany jest do zbadania, czy dostawa jest pod względem ilościowym i jakościowym zgodna z załączonymi dokumentami i Umową. </w:t>
      </w:r>
      <w:r w:rsidRPr="00FC49E2">
        <w:rPr>
          <w:rFonts w:ascii="Arial" w:eastAsia="Calibri" w:hAnsi="Arial" w:cs="Arial"/>
          <w:sz w:val="18"/>
          <w:szCs w:val="18"/>
        </w:rPr>
        <w:lastRenderedPageBreak/>
        <w:t>Zbadanie obejmuje przeliczenie ilości opakowań zbiorczych i ustalenie ich stanu, a w razie uszkodzenia opakowania zbiorczego sprawdzenie stanu jego zawartości.</w:t>
      </w:r>
    </w:p>
    <w:p w14:paraId="3A94B45B" w14:textId="27BB4F9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37B52" w:rsidRPr="00B64D5A">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lastRenderedPageBreak/>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zastrzegają uprawnienie do negocjacji zmiany cen i niezaakceptowania wniosku o waloryzację, w szczególności w sytuacji niewykazania lub niedostatecznego wykazania przez wnioskodawcę wpływu </w:t>
      </w:r>
      <w:r w:rsidRPr="00FC49E2">
        <w:rPr>
          <w:rFonts w:ascii="Arial" w:eastAsia="Calibri" w:hAnsi="Arial" w:cs="Arial"/>
          <w:color w:val="000000" w:themeColor="text1"/>
          <w:sz w:val="18"/>
          <w:szCs w:val="18"/>
        </w:rPr>
        <w:lastRenderedPageBreak/>
        <w:t>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w:t>
      </w:r>
      <w:r w:rsidRPr="00FC49E2">
        <w:rPr>
          <w:rFonts w:ascii="Arial" w:eastAsia="Times New Roman" w:hAnsi="Arial" w:cs="Arial"/>
          <w:sz w:val="18"/>
          <w:szCs w:val="18"/>
          <w:lang w:eastAsia="zh-CN"/>
        </w:rPr>
        <w:lastRenderedPageBreak/>
        <w:t xml:space="preserve">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lastRenderedPageBreak/>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37B52">
      <w:pgSz w:w="11906" w:h="16838"/>
      <w:pgMar w:top="426"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9"/>
  </w:num>
  <w:num w:numId="3" w16cid:durableId="1037311011">
    <w:abstractNumId w:val="45"/>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0"/>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4"/>
  </w:num>
  <w:num w:numId="21" w16cid:durableId="1810904882">
    <w:abstractNumId w:val="21"/>
  </w:num>
  <w:num w:numId="22" w16cid:durableId="1799030272">
    <w:abstractNumId w:val="47"/>
  </w:num>
  <w:num w:numId="23" w16cid:durableId="1085609575">
    <w:abstractNumId w:val="44"/>
  </w:num>
  <w:num w:numId="24" w16cid:durableId="1370452563">
    <w:abstractNumId w:val="35"/>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1"/>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3"/>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87F4D"/>
    <w:rsid w:val="000A33DE"/>
    <w:rsid w:val="000A7998"/>
    <w:rsid w:val="000B16FE"/>
    <w:rsid w:val="000F52C3"/>
    <w:rsid w:val="00116385"/>
    <w:rsid w:val="001351BE"/>
    <w:rsid w:val="001525F5"/>
    <w:rsid w:val="00153B31"/>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A4355"/>
    <w:rsid w:val="005B1703"/>
    <w:rsid w:val="005B59DB"/>
    <w:rsid w:val="005E389F"/>
    <w:rsid w:val="005F1656"/>
    <w:rsid w:val="005F1BCA"/>
    <w:rsid w:val="00600260"/>
    <w:rsid w:val="00600696"/>
    <w:rsid w:val="006021EF"/>
    <w:rsid w:val="00604A62"/>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947529"/>
    <w:rsid w:val="00961635"/>
    <w:rsid w:val="0096240E"/>
    <w:rsid w:val="00983A4B"/>
    <w:rsid w:val="00995A2A"/>
    <w:rsid w:val="009A314F"/>
    <w:rsid w:val="009F0C32"/>
    <w:rsid w:val="009F21A8"/>
    <w:rsid w:val="009F338B"/>
    <w:rsid w:val="00A12F35"/>
    <w:rsid w:val="00A14103"/>
    <w:rsid w:val="00A16DD0"/>
    <w:rsid w:val="00A37DB9"/>
    <w:rsid w:val="00A5010E"/>
    <w:rsid w:val="00A77B7F"/>
    <w:rsid w:val="00A93F21"/>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Pages>
  <Words>6189</Words>
  <Characters>37138</Characters>
  <Application>Microsoft Office Word</Application>
  <DocSecurity>0</DocSecurity>
  <Lines>309</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77</cp:revision>
  <cp:lastPrinted>2022-05-05T08:32:00Z</cp:lastPrinted>
  <dcterms:created xsi:type="dcterms:W3CDTF">2023-04-18T09:58:00Z</dcterms:created>
  <dcterms:modified xsi:type="dcterms:W3CDTF">2025-08-07T07:14:00Z</dcterms:modified>
</cp:coreProperties>
</file>