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AE481" w14:textId="77777777" w:rsidR="00637B52" w:rsidRDefault="00637B52" w:rsidP="00637B52">
      <w:bookmarkStart w:id="0" w:name="_Toc35240015"/>
    </w:p>
    <w:p w14:paraId="733CF0CB" w14:textId="77777777" w:rsidR="00637B52" w:rsidRDefault="00637B52" w:rsidP="00637B52">
      <w:r>
        <w:rPr>
          <w:noProof/>
        </w:rPr>
        <w:drawing>
          <wp:anchor distT="0" distB="0" distL="114300" distR="114300" simplePos="0" relativeHeight="251660288" behindDoc="0" locked="0" layoutInCell="1" allowOverlap="1" wp14:anchorId="67E13CD6" wp14:editId="46E7D3AE">
            <wp:simplePos x="0" y="0"/>
            <wp:positionH relativeFrom="column">
              <wp:posOffset>46611</wp:posOffset>
            </wp:positionH>
            <wp:positionV relativeFrom="paragraph">
              <wp:posOffset>108414</wp:posOffset>
            </wp:positionV>
            <wp:extent cx="1109980" cy="706120"/>
            <wp:effectExtent l="0" t="0" r="0" b="0"/>
            <wp:wrapSquare wrapText="bothSides"/>
            <wp:docPr id="85103788" name="Obraz 85103788" descr="Wygenerowan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ygenerowany obraz"/>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9980" cy="706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EE83FA" w14:textId="77777777" w:rsidR="00637B52" w:rsidRDefault="00637B52" w:rsidP="00637B52">
      <w:pPr>
        <w:rPr>
          <w:rFonts w:eastAsia="Arial" w:cs="Arial"/>
          <w:szCs w:val="18"/>
        </w:rPr>
      </w:pPr>
    </w:p>
    <w:p w14:paraId="7049B468" w14:textId="77777777" w:rsidR="00637B52" w:rsidRDefault="00637B52" w:rsidP="00637B52">
      <w:pPr>
        <w:rPr>
          <w:rFonts w:eastAsia="Arial" w:cs="Arial"/>
          <w:szCs w:val="18"/>
        </w:rPr>
      </w:pPr>
      <w:r>
        <w:rPr>
          <w:noProof/>
        </w:rPr>
        <mc:AlternateContent>
          <mc:Choice Requires="wpg">
            <w:drawing>
              <wp:anchor distT="0" distB="0" distL="114300" distR="114300" simplePos="0" relativeHeight="251659264" behindDoc="0" locked="0" layoutInCell="1" hidden="0" allowOverlap="1" wp14:anchorId="46B0904E" wp14:editId="7E9CCEDB">
                <wp:simplePos x="0" y="0"/>
                <wp:positionH relativeFrom="margin">
                  <wp:posOffset>957</wp:posOffset>
                </wp:positionH>
                <wp:positionV relativeFrom="paragraph">
                  <wp:posOffset>59074</wp:posOffset>
                </wp:positionV>
                <wp:extent cx="5883076" cy="567055"/>
                <wp:effectExtent l="0" t="0" r="3810" b="23495"/>
                <wp:wrapNone/>
                <wp:docPr id="1" name="Grupa 1"/>
                <wp:cNvGraphicFramePr/>
                <a:graphic xmlns:a="http://schemas.openxmlformats.org/drawingml/2006/main">
                  <a:graphicData uri="http://schemas.microsoft.com/office/word/2010/wordprocessingGroup">
                    <wpg:wgp>
                      <wpg:cNvGrpSpPr/>
                      <wpg:grpSpPr>
                        <a:xfrm>
                          <a:off x="0" y="0"/>
                          <a:ext cx="5883076" cy="567055"/>
                          <a:chOff x="0" y="228600"/>
                          <a:chExt cx="5744314" cy="628650"/>
                        </a:xfrm>
                      </wpg:grpSpPr>
                      <pic:pic xmlns:pic="http://schemas.openxmlformats.org/drawingml/2006/picture">
                        <pic:nvPicPr>
                          <pic:cNvPr id="103209152" name="Picture 3"/>
                          <pic:cNvPicPr>
                            <a:picLocks noChangeAspect="1"/>
                          </pic:cNvPicPr>
                        </pic:nvPicPr>
                        <pic:blipFill>
                          <a:blip r:embed="rId7" r:link="rId8"/>
                          <a:srcRect/>
                          <a:stretch>
                            <a:fillRect/>
                          </a:stretch>
                        </pic:blipFill>
                        <pic:spPr bwMode="auto">
                          <a:xfrm>
                            <a:off x="3426748" y="228600"/>
                            <a:ext cx="2317566" cy="545465"/>
                          </a:xfrm>
                          <a:prstGeom prst="rect">
                            <a:avLst/>
                          </a:prstGeom>
                          <a:noFill/>
                          <a:ln>
                            <a:noFill/>
                          </a:ln>
                        </pic:spPr>
                      </pic:pic>
                      <wps:wsp>
                        <wps:cNvPr id="672863163" name="Łącznik prosty 672863163"/>
                        <wps:cNvCnPr/>
                        <wps:spPr>
                          <a:xfrm>
                            <a:off x="0" y="857250"/>
                            <a:ext cx="5629275" cy="0"/>
                          </a:xfrm>
                          <a:prstGeom prst="line">
                            <a:avLst/>
                          </a:prstGeom>
                          <a:noFill/>
                          <a:ln w="6350" cap="flat" cmpd="sng" algn="ctr">
                            <a:solidFill>
                              <a:srgbClr val="156082"/>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085287A7" id="Grupa 1" o:spid="_x0000_s1026" style="position:absolute;margin-left:.1pt;margin-top:4.65pt;width:463.25pt;height:44.65pt;z-index:251659264;mso-position-horizontal-relative:margin;mso-width-relative:margin;mso-height-relative:margin" coordorigin=",2286" coordsize="57443,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267;top:2286;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">
                  <v:imagedata r:id="rId9" r:href="rId10"/>
                </v:shape>
                <v:line id="Łącznik prosty 672863163" o:spid="_x0000_s1028"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" strokecolor="#156082" strokeweight=".5pt">
                  <v:stroke joinstyle="miter"/>
                </v:line>
                <w10:wrap anchorx="margin"/>
              </v:group>
            </w:pict>
          </mc:Fallback>
        </mc:AlternateContent>
      </w:r>
      <w:r>
        <w:rPr>
          <w:rFonts w:eastAsia="Arial" w:cs="Arial"/>
          <w:szCs w:val="18"/>
        </w:rPr>
        <w:t xml:space="preserve">                                                                                                                                              </w:t>
      </w:r>
    </w:p>
    <w:p w14:paraId="569AE886" w14:textId="77777777" w:rsidR="00637B52" w:rsidRDefault="00637B52" w:rsidP="00637B52">
      <w:pPr>
        <w:jc w:val="right"/>
        <w:rPr>
          <w:rFonts w:eastAsia="Arial" w:cs="Arial"/>
          <w:szCs w:val="18"/>
        </w:rPr>
      </w:pPr>
    </w:p>
    <w:p w14:paraId="0FD74881" w14:textId="77777777" w:rsidR="00637B52" w:rsidRDefault="00637B52" w:rsidP="00637B52">
      <w:pPr>
        <w:jc w:val="right"/>
        <w:rPr>
          <w:rFonts w:eastAsia="Arial" w:cs="Arial"/>
          <w:szCs w:val="18"/>
        </w:rPr>
      </w:pPr>
    </w:p>
    <w:p w14:paraId="51053EF3" w14:textId="77777777" w:rsidR="00637B52" w:rsidRDefault="00637B52" w:rsidP="00637B52">
      <w:pPr>
        <w:jc w:val="right"/>
        <w:rPr>
          <w:rFonts w:eastAsia="Arial" w:cs="Arial"/>
          <w:szCs w:val="18"/>
        </w:rPr>
      </w:pPr>
    </w:p>
    <w:p w14:paraId="514CD20F" w14:textId="77777777" w:rsidR="00637B52" w:rsidRDefault="00637B52" w:rsidP="00637B52">
      <w:pPr>
        <w:jc w:val="right"/>
        <w:rPr>
          <w:rFonts w:eastAsia="Arial" w:cs="Arial"/>
          <w:szCs w:val="18"/>
        </w:rPr>
      </w:pPr>
    </w:p>
    <w:p w14:paraId="0B2364DE" w14:textId="77777777" w:rsidR="00637B52" w:rsidRDefault="00637B52" w:rsidP="00637B52">
      <w:pPr>
        <w:jc w:val="center"/>
        <w:rPr>
          <w:rFonts w:eastAsia="Arial" w:cs="Arial"/>
          <w:szCs w:val="18"/>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460A3F0C"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w:t>
      </w:r>
      <w:r w:rsidR="006757B2">
        <w:rPr>
          <w:rFonts w:ascii="Arial" w:eastAsia="Times New Roman" w:hAnsi="Arial" w:cs="Arial"/>
          <w:b/>
          <w:sz w:val="18"/>
          <w:szCs w:val="18"/>
          <w:lang w:eastAsia="pl-PL"/>
        </w:rPr>
        <w:t>5</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7A98AA9C"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637B52">
        <w:rPr>
          <w:rFonts w:ascii="Arial" w:eastAsia="Times New Roman" w:hAnsi="Arial" w:cs="Arial"/>
          <w:snapToGrid w:val="0"/>
          <w:sz w:val="18"/>
          <w:szCs w:val="18"/>
          <w:lang w:eastAsia="pl-PL"/>
        </w:rPr>
        <w:t>71</w:t>
      </w:r>
      <w:r w:rsidRPr="00DB781C">
        <w:rPr>
          <w:rFonts w:ascii="Arial" w:eastAsia="Times New Roman" w:hAnsi="Arial" w:cs="Arial"/>
          <w:snapToGrid w:val="0"/>
          <w:sz w:val="18"/>
          <w:szCs w:val="18"/>
          <w:lang w:eastAsia="pl-PL"/>
        </w:rPr>
        <w:t>/2</w:t>
      </w:r>
      <w:r w:rsidR="006757B2">
        <w:rPr>
          <w:rFonts w:ascii="Arial" w:eastAsia="Times New Roman" w:hAnsi="Arial" w:cs="Arial"/>
          <w:snapToGrid w:val="0"/>
          <w:sz w:val="18"/>
          <w:szCs w:val="18"/>
          <w:lang w:eastAsia="pl-PL"/>
        </w:rPr>
        <w:t>5</w:t>
      </w:r>
      <w:r w:rsidRPr="00DB781C">
        <w:rPr>
          <w:rFonts w:ascii="Arial" w:eastAsia="Times New Roman" w:hAnsi="Arial" w:cs="Arial"/>
          <w:snapToGrid w:val="0"/>
          <w:sz w:val="18"/>
          <w:szCs w:val="18"/>
          <w:lang w:eastAsia="pl-PL"/>
        </w:rPr>
        <w:t xml:space="preserve">,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w:t>
      </w:r>
      <w:proofErr w:type="spellStart"/>
      <w:r w:rsidRPr="00DB781C">
        <w:rPr>
          <w:rFonts w:ascii="Arial" w:eastAsia="Times New Roman" w:hAnsi="Arial" w:cs="Arial"/>
          <w:snapToGrid w:val="0"/>
          <w:sz w:val="18"/>
          <w:szCs w:val="18"/>
          <w:lang w:eastAsia="pl-PL"/>
        </w:rPr>
        <w:t>Pzp</w:t>
      </w:r>
      <w:proofErr w:type="spellEnd"/>
      <w:r w:rsidRPr="00DB781C">
        <w:rPr>
          <w:rFonts w:ascii="Arial" w:eastAsia="Times New Roman" w:hAnsi="Arial" w:cs="Arial"/>
          <w:snapToGrid w:val="0"/>
          <w:sz w:val="18"/>
          <w:szCs w:val="18"/>
          <w:lang w:eastAsia="pl-PL"/>
        </w:rPr>
        <w:t>, (</w:t>
      </w:r>
      <w:proofErr w:type="spellStart"/>
      <w:r w:rsidRPr="00DB781C">
        <w:rPr>
          <w:rFonts w:ascii="Arial" w:eastAsia="Times New Roman" w:hAnsi="Arial" w:cs="Arial"/>
          <w:snapToGrid w:val="0"/>
          <w:sz w:val="18"/>
          <w:szCs w:val="18"/>
          <w:lang w:eastAsia="pl-PL"/>
        </w:rPr>
        <w:t>t.j</w:t>
      </w:r>
      <w:proofErr w:type="spellEnd"/>
      <w:r w:rsidRPr="00DB781C">
        <w:rPr>
          <w:rFonts w:ascii="Arial" w:eastAsia="Times New Roman" w:hAnsi="Arial" w:cs="Arial"/>
          <w:snapToGrid w:val="0"/>
          <w:sz w:val="18"/>
          <w:szCs w:val="18"/>
          <w:lang w:eastAsia="pl-PL"/>
        </w:rPr>
        <w:t>. Dz.U. 202</w:t>
      </w:r>
      <w:r w:rsidR="006757B2">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 xml:space="preserve"> poz. 1</w:t>
      </w:r>
      <w:r w:rsidR="006757B2">
        <w:rPr>
          <w:rFonts w:ascii="Arial" w:eastAsia="Times New Roman" w:hAnsi="Arial" w:cs="Arial"/>
          <w:snapToGrid w:val="0"/>
          <w:sz w:val="18"/>
          <w:szCs w:val="18"/>
          <w:lang w:eastAsia="pl-PL"/>
        </w:rPr>
        <w:t>320</w:t>
      </w:r>
      <w:r w:rsidRPr="00DB781C">
        <w:rPr>
          <w:rFonts w:ascii="Arial" w:eastAsia="Times New Roman" w:hAnsi="Arial" w:cs="Arial"/>
          <w:snapToGrid w:val="0"/>
          <w:sz w:val="18"/>
          <w:szCs w:val="18"/>
          <w:lang w:eastAsia="pl-PL"/>
        </w:rPr>
        <w:t xml:space="preserve">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4374391C" w:rsidR="00FC49E2" w:rsidRPr="00BC71A7"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353355" w:rsidRPr="00353355">
        <w:rPr>
          <w:rFonts w:ascii="Arial" w:eastAsia="Times New Roman" w:hAnsi="Arial" w:cs="Arial"/>
          <w:b/>
          <w:i/>
          <w:sz w:val="18"/>
          <w:szCs w:val="18"/>
          <w:lang w:eastAsia="pl-PL"/>
        </w:rPr>
        <w:t>dostaw</w:t>
      </w:r>
      <w:r w:rsidR="00FF44E4">
        <w:rPr>
          <w:rFonts w:ascii="Arial" w:eastAsia="Times New Roman" w:hAnsi="Arial" w:cs="Arial"/>
          <w:b/>
          <w:i/>
          <w:sz w:val="18"/>
          <w:szCs w:val="18"/>
          <w:lang w:eastAsia="pl-PL"/>
        </w:rPr>
        <w:t>a</w:t>
      </w:r>
      <w:r w:rsidR="00353355" w:rsidRPr="00353355">
        <w:rPr>
          <w:rFonts w:ascii="Arial" w:eastAsia="Times New Roman" w:hAnsi="Arial" w:cs="Arial"/>
          <w:b/>
          <w:i/>
          <w:sz w:val="18"/>
          <w:szCs w:val="18"/>
          <w:lang w:eastAsia="pl-PL"/>
        </w:rPr>
        <w:t xml:space="preserve"> </w:t>
      </w:r>
      <w:r w:rsidR="00637B52">
        <w:rPr>
          <w:rFonts w:ascii="Arial" w:eastAsia="Times New Roman" w:hAnsi="Arial" w:cs="Arial"/>
          <w:b/>
          <w:i/>
          <w:sz w:val="18"/>
          <w:szCs w:val="18"/>
          <w:lang w:eastAsia="pl-PL"/>
        </w:rPr>
        <w:t xml:space="preserve">jednorazowych </w:t>
      </w:r>
      <w:proofErr w:type="spellStart"/>
      <w:r w:rsidR="00637B52">
        <w:rPr>
          <w:rFonts w:ascii="Arial" w:eastAsia="Times New Roman" w:hAnsi="Arial" w:cs="Arial"/>
          <w:b/>
          <w:i/>
          <w:sz w:val="18"/>
          <w:szCs w:val="18"/>
          <w:lang w:eastAsia="pl-PL"/>
        </w:rPr>
        <w:t>staplerów</w:t>
      </w:r>
      <w:proofErr w:type="spellEnd"/>
      <w:r w:rsidR="00C77059">
        <w:rPr>
          <w:rFonts w:ascii="Arial" w:eastAsia="Times New Roman" w:hAnsi="Arial" w:cs="Arial"/>
          <w:b/>
          <w:i/>
          <w:sz w:val="18"/>
          <w:szCs w:val="18"/>
          <w:lang w:eastAsia="pl-PL"/>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0B050C2E" w14:textId="33FB4FA8"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637B52">
        <w:rPr>
          <w:rFonts w:ascii="Arial" w:eastAsia="Times New Roman" w:hAnsi="Arial" w:cs="Arial"/>
          <w:color w:val="000000"/>
          <w:sz w:val="18"/>
          <w:szCs w:val="18"/>
          <w:lang w:eastAsia="pl-PL"/>
        </w:rPr>
        <w:t>71</w:t>
      </w:r>
      <w:r w:rsidRPr="00FC49E2">
        <w:rPr>
          <w:rFonts w:ascii="Arial" w:eastAsia="Times New Roman" w:hAnsi="Arial" w:cs="Arial"/>
          <w:color w:val="000000"/>
          <w:sz w:val="18"/>
          <w:szCs w:val="18"/>
          <w:lang w:eastAsia="pl-PL"/>
        </w:rPr>
        <w:t>/2</w:t>
      </w:r>
      <w:r w:rsidR="006757B2">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1351BE">
      <w:pPr>
        <w:suppressAutoHyphens/>
        <w:ind w:left="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5DEB788A" w14:textId="3314F530" w:rsidR="008B53FE" w:rsidRPr="00773CB4" w:rsidRDefault="00FC49E2" w:rsidP="00773CB4">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507FCF02"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3A6AED">
        <w:rPr>
          <w:rFonts w:ascii="Arial" w:eastAsia="Times New Roman" w:hAnsi="Arial" w:cs="Arial"/>
          <w:b/>
          <w:sz w:val="18"/>
          <w:szCs w:val="18"/>
          <w:lang w:eastAsia="zh-CN"/>
        </w:rPr>
        <w:t>12</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06568B3D" w:rsidR="00FC49E2" w:rsidRPr="00FC49E2" w:rsidRDefault="00637B52" w:rsidP="00FC49E2">
            <w:pPr>
              <w:contextualSpacing/>
              <w:jc w:val="both"/>
              <w:rPr>
                <w:rFonts w:ascii="Arial" w:eastAsia="Calibri" w:hAnsi="Arial" w:cs="Arial"/>
                <w:b/>
                <w:bCs/>
                <w:sz w:val="18"/>
                <w:szCs w:val="18"/>
              </w:rPr>
            </w:pPr>
            <w:hyperlink r:id="rId11" w:history="1">
              <w:r w:rsidRPr="00B64D5A">
                <w:rPr>
                  <w:rStyle w:val="Hipercze"/>
                  <w:rFonts w:eastAsia="Calibri"/>
                </w:rPr>
                <w:t>apteka</w:t>
              </w:r>
              <w:r w:rsidRPr="00B64D5A">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xml:space="preserve">. Odbioru dokonuje osoba upoważniona. Przedstawiciel zamawiającego  w chwili odbioru zobowiązany jest do zbadania, czy dostawa jest pod względem ilościowym i jakościowym zgodna z załączonymi dokumentami i Umową. </w:t>
      </w:r>
      <w:r w:rsidRPr="00FC49E2">
        <w:rPr>
          <w:rFonts w:ascii="Arial" w:eastAsia="Calibri" w:hAnsi="Arial" w:cs="Arial"/>
          <w:sz w:val="18"/>
          <w:szCs w:val="18"/>
        </w:rPr>
        <w:lastRenderedPageBreak/>
        <w:t>Zbadanie obejmuje przeliczenie ilości opakowań zbiorczych i ustalenie ich stanu, a w razie uszkodzenia opakowania zbiorczego sprawdzenie stanu jego zawartości.</w:t>
      </w:r>
    </w:p>
    <w:p w14:paraId="3A94B45B" w14:textId="27BB4F98"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2" w:history="1">
        <w:r w:rsidR="00637B52" w:rsidRPr="00B64D5A">
          <w:rPr>
            <w:rStyle w:val="Hipercze"/>
            <w:rFonts w:ascii="Arial" w:eastAsia="Calibri" w:hAnsi="Arial" w:cs="Arial"/>
            <w:sz w:val="18"/>
            <w:szCs w:val="18"/>
          </w:rPr>
          <w:t>apteka@szpitalciechanow.com.pl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lastRenderedPageBreak/>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13"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4"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zastrzegają uprawnienie do negocjacji zmiany cen i niezaakceptowania wniosku o waloryzację, w szczególności w sytuacji niewykazania lub niedostatecznego wykazania przez wnioskodawcę wpływu </w:t>
      </w:r>
      <w:r w:rsidRPr="00FC49E2">
        <w:rPr>
          <w:rFonts w:ascii="Arial" w:eastAsia="Calibri" w:hAnsi="Arial" w:cs="Arial"/>
          <w:color w:val="000000" w:themeColor="text1"/>
          <w:sz w:val="18"/>
          <w:szCs w:val="18"/>
        </w:rPr>
        <w:lastRenderedPageBreak/>
        <w:t>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w:t>
      </w:r>
      <w:r w:rsidRPr="00FC49E2">
        <w:rPr>
          <w:rFonts w:ascii="Arial" w:eastAsia="Times New Roman" w:hAnsi="Arial" w:cs="Arial"/>
          <w:sz w:val="18"/>
          <w:szCs w:val="18"/>
          <w:lang w:eastAsia="zh-CN"/>
        </w:rPr>
        <w:lastRenderedPageBreak/>
        <w:t xml:space="preserve">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lastRenderedPageBreak/>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5D5DAE30" w14:textId="77777777" w:rsidR="00432E6C" w:rsidRPr="00FC49E2" w:rsidRDefault="00432E6C" w:rsidP="00432E6C">
      <w:pPr>
        <w:suppressAutoHyphens/>
        <w:contextualSpacing/>
        <w:jc w:val="both"/>
        <w:rPr>
          <w:rFonts w:ascii="Arial" w:eastAsia="Times New Roman" w:hAnsi="Arial" w:cs="Arial"/>
          <w:sz w:val="18"/>
          <w:szCs w:val="18"/>
          <w:lang w:eastAsia="zh-CN"/>
        </w:rPr>
      </w:pP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5941D2E" w14:textId="77777777" w:rsidR="00F27AAB" w:rsidRPr="00FC49E2" w:rsidRDefault="00F27AAB" w:rsidP="00F27AAB">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1431A16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A12F35">
        <w:rPr>
          <w:rFonts w:ascii="Arial" w:eastAsia="Times New Roman" w:hAnsi="Arial" w:cs="Arial"/>
          <w:b/>
          <w:sz w:val="18"/>
          <w:szCs w:val="18"/>
          <w:lang w:eastAsia="zh-CN"/>
        </w:rPr>
        <w:t>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xml:space="preserve">. Dz.U. 2023 poz. 991,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37B52">
      <w:pgSz w:w="11906" w:h="16838"/>
      <w:pgMar w:top="426"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7"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0"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3"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5"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6"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2"/>
  </w:num>
  <w:num w:numId="2" w16cid:durableId="335153428">
    <w:abstractNumId w:val="9"/>
  </w:num>
  <w:num w:numId="3" w16cid:durableId="1037311011">
    <w:abstractNumId w:val="45"/>
  </w:num>
  <w:num w:numId="4" w16cid:durableId="809900807">
    <w:abstractNumId w:val="30"/>
  </w:num>
  <w:num w:numId="5" w16cid:durableId="1462840077">
    <w:abstractNumId w:val="7"/>
  </w:num>
  <w:num w:numId="6" w16cid:durableId="457337865">
    <w:abstractNumId w:val="37"/>
  </w:num>
  <w:num w:numId="7" w16cid:durableId="183638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9"/>
  </w:num>
  <w:num w:numId="9" w16cid:durableId="258803770">
    <w:abstractNumId w:val="13"/>
  </w:num>
  <w:num w:numId="10" w16cid:durableId="1434205420">
    <w:abstractNumId w:val="39"/>
  </w:num>
  <w:num w:numId="11" w16cid:durableId="2047169625">
    <w:abstractNumId w:val="10"/>
  </w:num>
  <w:num w:numId="12" w16cid:durableId="598835131">
    <w:abstractNumId w:val="12"/>
  </w:num>
  <w:num w:numId="13" w16cid:durableId="1841312696">
    <w:abstractNumId w:val="28"/>
  </w:num>
  <w:num w:numId="14" w16cid:durableId="672491873">
    <w:abstractNumId w:val="25"/>
  </w:num>
  <w:num w:numId="15" w16cid:durableId="292102901">
    <w:abstractNumId w:val="40"/>
  </w:num>
  <w:num w:numId="16" w16cid:durableId="6058806">
    <w:abstractNumId w:val="18"/>
  </w:num>
  <w:num w:numId="17" w16cid:durableId="143745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1"/>
  </w:num>
  <w:num w:numId="20" w16cid:durableId="1511721404">
    <w:abstractNumId w:val="34"/>
  </w:num>
  <w:num w:numId="21" w16cid:durableId="1810904882">
    <w:abstractNumId w:val="21"/>
  </w:num>
  <w:num w:numId="22" w16cid:durableId="1799030272">
    <w:abstractNumId w:val="47"/>
  </w:num>
  <w:num w:numId="23" w16cid:durableId="1085609575">
    <w:abstractNumId w:val="44"/>
  </w:num>
  <w:num w:numId="24" w16cid:durableId="1370452563">
    <w:abstractNumId w:val="35"/>
  </w:num>
  <w:num w:numId="25" w16cid:durableId="961304077">
    <w:abstractNumId w:val="32"/>
  </w:num>
  <w:num w:numId="26" w16cid:durableId="1786466532">
    <w:abstractNumId w:val="22"/>
  </w:num>
  <w:num w:numId="27" w16cid:durableId="739710891">
    <w:abstractNumId w:val="26"/>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3"/>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5"/>
  </w:num>
  <w:num w:numId="30" w16cid:durableId="1100687808">
    <w:abstractNumId w:val="41"/>
  </w:num>
  <w:num w:numId="31" w16cid:durableId="7655391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3"/>
  </w:num>
  <w:num w:numId="34" w16cid:durableId="386338833">
    <w:abstractNumId w:val="14"/>
  </w:num>
  <w:num w:numId="35" w16cid:durableId="1665813157">
    <w:abstractNumId w:val="43"/>
  </w:num>
  <w:num w:numId="36" w16cid:durableId="194662304">
    <w:abstractNumId w:val="27"/>
  </w:num>
  <w:num w:numId="37" w16cid:durableId="366687775">
    <w:abstractNumId w:val="5"/>
    <w:lvlOverride w:ilvl="0">
      <w:startOverride w:val="1"/>
    </w:lvlOverride>
  </w:num>
  <w:num w:numId="38"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258265">
    <w:abstractNumId w:val="2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4104"/>
    <w:rsid w:val="00056947"/>
    <w:rsid w:val="00057EA4"/>
    <w:rsid w:val="00075417"/>
    <w:rsid w:val="00087F4D"/>
    <w:rsid w:val="000A33DE"/>
    <w:rsid w:val="000A7998"/>
    <w:rsid w:val="000B16FE"/>
    <w:rsid w:val="000F52C3"/>
    <w:rsid w:val="00116385"/>
    <w:rsid w:val="001351BE"/>
    <w:rsid w:val="001525F5"/>
    <w:rsid w:val="00153B31"/>
    <w:rsid w:val="00184C32"/>
    <w:rsid w:val="00186F23"/>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302035"/>
    <w:rsid w:val="00304088"/>
    <w:rsid w:val="00311C84"/>
    <w:rsid w:val="00330161"/>
    <w:rsid w:val="00344128"/>
    <w:rsid w:val="00353355"/>
    <w:rsid w:val="00371603"/>
    <w:rsid w:val="003A4263"/>
    <w:rsid w:val="003A6AED"/>
    <w:rsid w:val="003D53F0"/>
    <w:rsid w:val="003F61D4"/>
    <w:rsid w:val="00405F22"/>
    <w:rsid w:val="00422558"/>
    <w:rsid w:val="00425E2C"/>
    <w:rsid w:val="00432E6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5AB2"/>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37B52"/>
    <w:rsid w:val="006570F7"/>
    <w:rsid w:val="006757B2"/>
    <w:rsid w:val="00684AB1"/>
    <w:rsid w:val="00687120"/>
    <w:rsid w:val="006871F4"/>
    <w:rsid w:val="006A1DF5"/>
    <w:rsid w:val="006B59F1"/>
    <w:rsid w:val="006C0EFB"/>
    <w:rsid w:val="006C3842"/>
    <w:rsid w:val="006D3BC3"/>
    <w:rsid w:val="006D6624"/>
    <w:rsid w:val="006D687A"/>
    <w:rsid w:val="00702E74"/>
    <w:rsid w:val="00773CB4"/>
    <w:rsid w:val="007C2585"/>
    <w:rsid w:val="007F663D"/>
    <w:rsid w:val="008006D1"/>
    <w:rsid w:val="00810C98"/>
    <w:rsid w:val="00821E8F"/>
    <w:rsid w:val="00852D55"/>
    <w:rsid w:val="008550B1"/>
    <w:rsid w:val="008714F1"/>
    <w:rsid w:val="008A10FE"/>
    <w:rsid w:val="008B2547"/>
    <w:rsid w:val="008B53FE"/>
    <w:rsid w:val="00947529"/>
    <w:rsid w:val="00961635"/>
    <w:rsid w:val="0096240E"/>
    <w:rsid w:val="00983A4B"/>
    <w:rsid w:val="00995A2A"/>
    <w:rsid w:val="009A314F"/>
    <w:rsid w:val="009F0C32"/>
    <w:rsid w:val="009F21A8"/>
    <w:rsid w:val="009F338B"/>
    <w:rsid w:val="00A12F35"/>
    <w:rsid w:val="00A14103"/>
    <w:rsid w:val="00A16DD0"/>
    <w:rsid w:val="00A37DB9"/>
    <w:rsid w:val="00A5010E"/>
    <w:rsid w:val="00A77B7F"/>
    <w:rsid w:val="00A93F21"/>
    <w:rsid w:val="00AB0F70"/>
    <w:rsid w:val="00AD6D4E"/>
    <w:rsid w:val="00B14D7A"/>
    <w:rsid w:val="00B267D1"/>
    <w:rsid w:val="00B63890"/>
    <w:rsid w:val="00B70562"/>
    <w:rsid w:val="00B72E1B"/>
    <w:rsid w:val="00B77C51"/>
    <w:rsid w:val="00B81182"/>
    <w:rsid w:val="00B87EFE"/>
    <w:rsid w:val="00BA0D22"/>
    <w:rsid w:val="00BB4A59"/>
    <w:rsid w:val="00BB4B8A"/>
    <w:rsid w:val="00BB62A5"/>
    <w:rsid w:val="00BC479E"/>
    <w:rsid w:val="00BC558D"/>
    <w:rsid w:val="00BC71A7"/>
    <w:rsid w:val="00BE1777"/>
    <w:rsid w:val="00C05E24"/>
    <w:rsid w:val="00C21BC7"/>
    <w:rsid w:val="00C25ACD"/>
    <w:rsid w:val="00C4481D"/>
    <w:rsid w:val="00C5211F"/>
    <w:rsid w:val="00C643A4"/>
    <w:rsid w:val="00C77059"/>
    <w:rsid w:val="00C84987"/>
    <w:rsid w:val="00C876E4"/>
    <w:rsid w:val="00C87B97"/>
    <w:rsid w:val="00C901D7"/>
    <w:rsid w:val="00C92664"/>
    <w:rsid w:val="00C950F9"/>
    <w:rsid w:val="00CB1C50"/>
    <w:rsid w:val="00CB7272"/>
    <w:rsid w:val="00CC1E61"/>
    <w:rsid w:val="00CD4C0E"/>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86EBA"/>
    <w:rsid w:val="00E92BB9"/>
    <w:rsid w:val="00EB26DD"/>
    <w:rsid w:val="00EB41EE"/>
    <w:rsid w:val="00EC12C6"/>
    <w:rsid w:val="00EE178D"/>
    <w:rsid w:val="00EF0F60"/>
    <w:rsid w:val="00F06A56"/>
    <w:rsid w:val="00F12F6D"/>
    <w:rsid w:val="00F22E33"/>
    <w:rsid w:val="00F27AAB"/>
    <w:rsid w:val="00F364EF"/>
    <w:rsid w:val="00F42727"/>
    <w:rsid w:val="00F5421C"/>
    <w:rsid w:val="00F85D84"/>
    <w:rsid w:val="00FB631F"/>
    <w:rsid w:val="00FC49E2"/>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http://www.brokerinfinite.efaktura.gov.pl"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apteka@szpitalciechanow.com.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apteka@szpitalciechanow.com.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https://szpitalciechanow.com.pl/templates/pcj-jzukim-green/images/footer/logo_mazowsze_stopka.png"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mailto:faktura@szpitalciechanow.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9</Pages>
  <Words>6189</Words>
  <Characters>37138</Characters>
  <Application>Microsoft Office Word</Application>
  <DocSecurity>0</DocSecurity>
  <Lines>309</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77</cp:revision>
  <cp:lastPrinted>2022-05-05T08:32:00Z</cp:lastPrinted>
  <dcterms:created xsi:type="dcterms:W3CDTF">2023-04-18T09:58:00Z</dcterms:created>
  <dcterms:modified xsi:type="dcterms:W3CDTF">2025-08-07T07:14:00Z</dcterms:modified>
</cp:coreProperties>
</file>