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7AF4D" w14:textId="77777777" w:rsidR="00B07964" w:rsidRDefault="00B07964" w:rsidP="00B07964">
      <w:bookmarkStart w:id="0" w:name="_Toc35240015"/>
    </w:p>
    <w:p w14:paraId="76FD21AB" w14:textId="77777777" w:rsidR="00B07964" w:rsidRDefault="00B07964" w:rsidP="00B07964"/>
    <w:p w14:paraId="68019155" w14:textId="30126CC4" w:rsidR="00B07964" w:rsidRDefault="00B07964" w:rsidP="00B07964">
      <w:r>
        <w:rPr>
          <w:noProof/>
        </w:rPr>
        <w:drawing>
          <wp:anchor distT="0" distB="0" distL="114300" distR="114300" simplePos="0" relativeHeight="251657216" behindDoc="0" locked="0" layoutInCell="1" allowOverlap="1" wp14:anchorId="1D507C4B" wp14:editId="606C269E">
            <wp:simplePos x="0" y="0"/>
            <wp:positionH relativeFrom="column">
              <wp:posOffset>46355</wp:posOffset>
            </wp:positionH>
            <wp:positionV relativeFrom="paragraph">
              <wp:posOffset>108585</wp:posOffset>
            </wp:positionV>
            <wp:extent cx="1109980" cy="706120"/>
            <wp:effectExtent l="0" t="0" r="0" b="0"/>
            <wp:wrapSquare wrapText="bothSides"/>
            <wp:docPr id="138663199" name="Obraz 4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15F98" w14:textId="77777777" w:rsidR="00B07964" w:rsidRDefault="00B07964" w:rsidP="00B07964">
      <w:pPr>
        <w:rPr>
          <w:rFonts w:eastAsia="Arial" w:cs="Arial"/>
          <w:szCs w:val="18"/>
        </w:rPr>
      </w:pPr>
    </w:p>
    <w:p w14:paraId="442D0B68" w14:textId="411F6A9C" w:rsidR="00B07964" w:rsidRDefault="00B07964" w:rsidP="00B07964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BD13A7" wp14:editId="6E2FF6E4">
                <wp:simplePos x="0" y="0"/>
                <wp:positionH relativeFrom="margin">
                  <wp:posOffset>1270</wp:posOffset>
                </wp:positionH>
                <wp:positionV relativeFrom="paragraph">
                  <wp:posOffset>59055</wp:posOffset>
                </wp:positionV>
                <wp:extent cx="5883275" cy="567055"/>
                <wp:effectExtent l="0" t="0" r="3175" b="23495"/>
                <wp:wrapNone/>
                <wp:docPr id="1906791849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3275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A77D9" id="Grupa 3" o:spid="_x0000_s1026" style="position:absolute;margin-left:.1pt;margin-top:4.65pt;width:463.25pt;height:44.65pt;z-index:251658240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0F1B6FAC" w14:textId="77777777" w:rsidR="00B07964" w:rsidRDefault="00B07964" w:rsidP="00B07964">
      <w:pPr>
        <w:jc w:val="right"/>
        <w:rPr>
          <w:rFonts w:eastAsia="Arial" w:cs="Arial"/>
          <w:szCs w:val="18"/>
        </w:rPr>
      </w:pPr>
    </w:p>
    <w:p w14:paraId="2A97D9A0" w14:textId="77777777" w:rsidR="00B07964" w:rsidRDefault="00B07964" w:rsidP="00B07964">
      <w:pPr>
        <w:jc w:val="right"/>
        <w:rPr>
          <w:rFonts w:eastAsia="Arial" w:cs="Arial"/>
          <w:szCs w:val="18"/>
        </w:rPr>
      </w:pPr>
    </w:p>
    <w:p w14:paraId="622CAA6D" w14:textId="1927BA8D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336F6BDF" w14:textId="77777777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736AB9D" w14:textId="55C12AFB" w:rsidR="00584E10" w:rsidRDefault="00584E1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</w:t>
      </w:r>
      <w:r w:rsidR="002F4A2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="00755437">
        <w:rPr>
          <w:rFonts w:ascii="Arial" w:eastAsia="Times New Roman" w:hAnsi="Arial" w:cs="Arial"/>
          <w:i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– projekt umowy </w:t>
      </w:r>
      <w:bookmarkEnd w:id="0"/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3410C5F4" w14:textId="77777777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5CAAFC0F" w14:textId="7759F463" w:rsidR="00372862" w:rsidRPr="00584E10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Dotyczy: postępowania pn. </w:t>
      </w:r>
      <w:r w:rsidR="007C6087">
        <w:rPr>
          <w:rFonts w:ascii="Arial" w:eastAsia="Times New Roman" w:hAnsi="Arial" w:cs="Arial"/>
          <w:i/>
          <w:sz w:val="18"/>
          <w:szCs w:val="18"/>
          <w:lang w:eastAsia="pl-PL"/>
        </w:rPr>
        <w:t>Materiały dla Centralnej Sterylizatorni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/250</w:t>
      </w:r>
      <w:r>
        <w:rPr>
          <w:rFonts w:ascii="Arial" w:eastAsia="Times New Roman" w:hAnsi="Arial" w:cs="Arial"/>
          <w:i/>
          <w:sz w:val="18"/>
          <w:szCs w:val="18"/>
          <w:lang w:eastAsia="pl-PL"/>
        </w:rPr>
        <w:t>5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>/</w:t>
      </w:r>
      <w:r w:rsidR="007C6087">
        <w:rPr>
          <w:rFonts w:ascii="Arial" w:eastAsia="Times New Roman" w:hAnsi="Arial" w:cs="Arial"/>
          <w:i/>
          <w:sz w:val="18"/>
          <w:szCs w:val="18"/>
          <w:lang w:eastAsia="pl-PL"/>
        </w:rPr>
        <w:t>82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>/2</w:t>
      </w:r>
      <w:r w:rsidR="00FB326E">
        <w:rPr>
          <w:rFonts w:ascii="Arial" w:eastAsia="Times New Roman" w:hAnsi="Arial" w:cs="Arial"/>
          <w:i/>
          <w:sz w:val="18"/>
          <w:szCs w:val="18"/>
          <w:lang w:eastAsia="pl-PL"/>
        </w:rPr>
        <w:t>5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  </w:t>
      </w:r>
    </w:p>
    <w:p w14:paraId="17628DF7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3DE9F5B3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</w:t>
      </w:r>
      <w:r w:rsidR="00FB326E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</w:p>
    <w:p w14:paraId="10ABA119" w14:textId="0A40FE0C" w:rsidR="00584E10" w:rsidRPr="00584E10" w:rsidRDefault="00584E10" w:rsidP="00035666">
      <w:pPr>
        <w:tabs>
          <w:tab w:val="center" w:pos="4536"/>
          <w:tab w:val="right" w:pos="9072"/>
        </w:tabs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1D5C50D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zwaną/ym dalej „Wykonawcą" reprezentowaną/ym przez:</w:t>
      </w:r>
    </w:p>
    <w:p w14:paraId="3B77DCAD" w14:textId="31DD27E6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72603646" w14:textId="77777777" w:rsidR="00FB326E" w:rsidRDefault="00FB326E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sz w:val="18"/>
          <w:szCs w:val="18"/>
          <w:u w:val="single"/>
        </w:rPr>
      </w:pPr>
    </w:p>
    <w:p w14:paraId="722D4DAC" w14:textId="5FCA63B6" w:rsidR="0060714F" w:rsidRPr="0060714F" w:rsidRDefault="0060714F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</w:pPr>
      <w:r w:rsidRPr="0060714F"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  <w:t>Forma i data zawartej Umowy</w:t>
      </w:r>
    </w:p>
    <w:p w14:paraId="4F09C036" w14:textId="77777777" w:rsidR="0060714F" w:rsidRPr="0060714F" w:rsidRDefault="0060714F" w:rsidP="0060714F">
      <w:pPr>
        <w:numPr>
          <w:ilvl w:val="0"/>
          <w:numId w:val="35"/>
        </w:numPr>
        <w:tabs>
          <w:tab w:val="left" w:pos="720"/>
        </w:tabs>
        <w:suppressAutoHyphens/>
        <w:autoSpaceDN w:val="0"/>
        <w:spacing w:after="160" w:line="256" w:lineRule="auto"/>
        <w:ind w:left="284" w:hanging="284"/>
        <w:textAlignment w:val="baseline"/>
        <w:rPr>
          <w:rFonts w:ascii="Arial" w:eastAsia="Calibri" w:hAnsi="Arial" w:cs="Arial"/>
          <w:kern w:val="3"/>
          <w:sz w:val="18"/>
          <w:szCs w:val="18"/>
          <w:lang w:eastAsia="zh-CN"/>
        </w:rPr>
      </w:pPr>
      <w:r w:rsidRPr="0060714F">
        <w:rPr>
          <w:rFonts w:ascii="Arial" w:eastAsia="Calibri" w:hAnsi="Arial" w:cs="Arial"/>
          <w:kern w:val="3"/>
          <w:sz w:val="18"/>
          <w:szCs w:val="18"/>
          <w:lang w:eastAsia="zh-CN"/>
        </w:rPr>
        <w:t>Umowa została sporządzona w postaci elektronicznej i podpisana przez każdą ze Stron kwalifikowanym podpisem elektronicznym.</w:t>
      </w:r>
    </w:p>
    <w:p w14:paraId="7123B8C7" w14:textId="7E7E3FFB" w:rsidR="00584E10" w:rsidRPr="0060714F" w:rsidRDefault="0060714F" w:rsidP="0060714F">
      <w:pPr>
        <w:suppressAutoHyphens/>
        <w:autoSpaceDN w:val="0"/>
        <w:spacing w:after="160" w:line="256" w:lineRule="auto"/>
        <w:textAlignment w:val="baseline"/>
        <w:rPr>
          <w:rFonts w:ascii="Calibri" w:eastAsia="Calibri" w:hAnsi="Calibri" w:cs="Times New Roman"/>
          <w:kern w:val="3"/>
        </w:rPr>
      </w:pPr>
      <w:r w:rsidRPr="0060714F">
        <w:rPr>
          <w:rFonts w:ascii="Arial" w:eastAsia="Calibri" w:hAnsi="Arial" w:cs="Arial"/>
          <w:sz w:val="18"/>
          <w:szCs w:val="18"/>
          <w:lang w:eastAsia="zh-CN"/>
        </w:rPr>
        <w:t>Datą zawarcia Umowy jest data złożenia oświadczenia woli o jej zawarciu przez ostatnią ze Stron</w:t>
      </w:r>
      <w:r>
        <w:rPr>
          <w:rFonts w:ascii="Arial" w:eastAsia="Calibri" w:hAnsi="Arial" w:cs="Arial"/>
          <w:sz w:val="18"/>
          <w:szCs w:val="18"/>
          <w:lang w:eastAsia="zh-CN"/>
        </w:rPr>
        <w:t>.</w:t>
      </w:r>
    </w:p>
    <w:p w14:paraId="3A51CA4E" w14:textId="386F23B9" w:rsidR="00C639D6" w:rsidRPr="00B4447A" w:rsidRDefault="00C639D6" w:rsidP="00C639D6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o wartości zamówienia poniżej 130 tys. 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(nr sprawy ZP/2505/</w:t>
      </w:r>
      <w:r w:rsidR="007C6087">
        <w:rPr>
          <w:rFonts w:ascii="Arial" w:eastAsia="Times New Roman" w:hAnsi="Arial" w:cs="Arial"/>
          <w:sz w:val="18"/>
          <w:szCs w:val="18"/>
          <w:lang w:eastAsia="pl-PL"/>
        </w:rPr>
        <w:t>82</w:t>
      </w:r>
      <w:r w:rsidR="0058114F">
        <w:rPr>
          <w:rFonts w:ascii="Arial" w:eastAsia="Times New Roman" w:hAnsi="Arial" w:cs="Arial"/>
          <w:sz w:val="18"/>
          <w:szCs w:val="18"/>
          <w:lang w:eastAsia="pl-PL"/>
        </w:rPr>
        <w:t>/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="00FB326E">
        <w:rPr>
          <w:rFonts w:ascii="Arial" w:eastAsia="Times New Roman" w:hAnsi="Arial" w:cs="Arial"/>
          <w:sz w:val="18"/>
          <w:szCs w:val="18"/>
          <w:lang w:eastAsia="pl-PL"/>
        </w:rPr>
        <w:t>5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1865DA33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 w ilościach uzależnionych od aktualnych potrzeb Zamawiającego,  </w:t>
      </w:r>
      <w:r w:rsidRPr="0058114F">
        <w:rPr>
          <w:rFonts w:ascii="Arial" w:eastAsia="Times New Roman" w:hAnsi="Arial" w:cs="Arial"/>
          <w:b/>
          <w:iCs/>
          <w:sz w:val="18"/>
          <w:szCs w:val="18"/>
          <w:lang w:eastAsia="pl-PL"/>
        </w:rPr>
        <w:t>dostawa</w:t>
      </w:r>
      <w:r w:rsidRPr="00B63C91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</w:t>
      </w:r>
      <w:r w:rsidR="00B07964">
        <w:rPr>
          <w:rFonts w:ascii="Arial" w:hAnsi="Arial" w:cs="Arial"/>
          <w:b/>
          <w:bCs/>
          <w:sz w:val="18"/>
          <w:szCs w:val="18"/>
        </w:rPr>
        <w:t>wszczepialnych portów naczyniowych</w:t>
      </w:r>
      <w:r w:rsidR="00F37E1E">
        <w:rPr>
          <w:rFonts w:ascii="Arial" w:hAnsi="Arial" w:cs="Arial"/>
          <w:b/>
          <w:bCs/>
          <w:sz w:val="18"/>
          <w:szCs w:val="18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</w:t>
      </w:r>
      <w:r w:rsidR="00F37E1E">
        <w:rPr>
          <w:rFonts w:ascii="Arial" w:eastAsia="Times New Roman" w:hAnsi="Arial" w:cs="Arial"/>
          <w:sz w:val="18"/>
          <w:szCs w:val="18"/>
          <w:lang w:eastAsia="pl-PL"/>
        </w:rPr>
        <w:t>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towarem. Zamawiane w okresie obowiązywania Umowy łączne ilości towaru oraz jego właściwości zostały określone w załączniku nr 1 do Umowy.</w:t>
      </w:r>
    </w:p>
    <w:p w14:paraId="54EDE011" w14:textId="3072695B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7C6087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82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FB326E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75A4F61E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</w:t>
      </w:r>
      <w:r w:rsidR="00D03C09">
        <w:rPr>
          <w:rFonts w:ascii="Arial" w:eastAsia="Times New Roman" w:hAnsi="Arial" w:cs="Arial"/>
          <w:spacing w:val="-4"/>
          <w:sz w:val="18"/>
          <w:szCs w:val="18"/>
          <w:lang w:eastAsia="pl-PL"/>
        </w:rPr>
        <w:t>3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67640F86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/słownie brutto: .................................................. PLN/</w:t>
      </w:r>
    </w:p>
    <w:p w14:paraId="26FC8CF8" w14:textId="5BE070B7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,  zastrzega sobie prawo do zmian ilości  zamawianego towaru w  poszczególnych pozycjach asortymentowych .</w:t>
      </w:r>
    </w:p>
    <w:p w14:paraId="6BD2ACBC" w14:textId="0ACCF689" w:rsidR="00584E10" w:rsidRPr="00216083" w:rsidRDefault="00584E10" w:rsidP="00184C32">
      <w:pPr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 przewiduje możliwość  rozszerzenia zamówienia objętego Umową, ponad jego wielkość ustaloną w ust. 1 oraz 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Wartość Umowy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.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Rozszerzenie zamówienia, o którym mowa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 zdaniu pierwszym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nie może przekroczyć 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130 000,00 zł netto  PLN.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. </w:t>
      </w:r>
      <w:bookmarkStart w:id="1" w:name="_Hlk50034704"/>
    </w:p>
    <w:bookmarkEnd w:id="1"/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5B0191E9" w:rsidR="00584E10" w:rsidRPr="00F5028F" w:rsidRDefault="00584E10" w:rsidP="00F5028F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E94F80">
        <w:rPr>
          <w:rFonts w:ascii="Arial" w:eastAsia="Times New Roman" w:hAnsi="Arial" w:cs="Arial"/>
          <w:b/>
          <w:sz w:val="18"/>
          <w:szCs w:val="18"/>
          <w:lang w:eastAsia="pl-PL"/>
        </w:rPr>
        <w:t>24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</w:t>
      </w:r>
      <w:r w:rsidR="00682F52">
        <w:rPr>
          <w:rFonts w:ascii="Arial" w:eastAsia="Times New Roman" w:hAnsi="Arial" w:cs="Arial"/>
          <w:b/>
          <w:sz w:val="18"/>
          <w:szCs w:val="18"/>
          <w:lang w:eastAsia="pl-PL"/>
        </w:rPr>
        <w:t>cy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, licząc od daty jej zawarcia.</w:t>
      </w:r>
    </w:p>
    <w:p w14:paraId="79779F58" w14:textId="491C5478" w:rsidR="00584E10" w:rsidRPr="00522FF4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55DB484" w:rsidR="00584E10" w:rsidRPr="00FB326E" w:rsidRDefault="00584E10" w:rsidP="00FB326E">
      <w:pPr>
        <w:pStyle w:val="Akapitzlist"/>
        <w:numPr>
          <w:ilvl w:val="3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FB326E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Pr="00584E10" w:rsidRDefault="00584E10" w:rsidP="00FB326E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5ECC1D6B" w:rsidR="00584E10" w:rsidRPr="00584E10" w:rsidRDefault="00584E10" w:rsidP="00FB326E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wynikających z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mowy. Warunkiem koniecznym wprowadzenia takiej zmiany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jest zgoda obu stron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046505AF" w14:textId="3174AEAC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08B5F9C" w14:textId="74306C48" w:rsidR="00584E10" w:rsidRPr="00522FF4" w:rsidRDefault="001E2E2A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 </w:t>
      </w:r>
      <w:r w:rsidR="00A37DB9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towar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>dostarczony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>ego, Wykonawca otrzyma wynagrodzenie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1F7CC1">
        <w:rPr>
          <w:rFonts w:ascii="Arial" w:eastAsia="Times New Roman" w:hAnsi="Arial" w:cs="Arial"/>
          <w:sz w:val="18"/>
          <w:szCs w:val="18"/>
          <w:lang w:eastAsia="pl-PL"/>
        </w:rPr>
        <w:t>30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</w:t>
      </w:r>
      <w:r>
        <w:rPr>
          <w:rFonts w:ascii="Arial" w:eastAsia="Times New Roman" w:hAnsi="Arial" w:cs="Arial"/>
          <w:sz w:val="18"/>
          <w:szCs w:val="18"/>
          <w:lang w:eastAsia="pl-PL"/>
        </w:rPr>
        <w:t>, na rachunek bankowy Wykonawcy wskazany na fakturze Vat.</w:t>
      </w:r>
    </w:p>
    <w:p w14:paraId="23112DED" w14:textId="442C133B" w:rsidR="00522FF4" w:rsidRPr="00584E10" w:rsidRDefault="00522FF4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Faktura może być złoż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o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na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Zamawiającemu za pośrednictwem platformy </w:t>
      </w:r>
      <w:hyperlink r:id="rId10" w:history="1">
        <w:r w:rsidR="00600260" w:rsidRPr="00415F54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www.brokerinfinite.efaktura.gov.pl</w:t>
        </w:r>
      </w:hyperlink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7DDF8802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0371B89B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3CC3C556" w14:textId="37C125DC" w:rsidR="00584E10" w:rsidRPr="00584E10" w:rsidRDefault="00584E10" w:rsidP="00584E10">
      <w:pPr>
        <w:numPr>
          <w:ilvl w:val="0"/>
          <w:numId w:val="2"/>
        </w:numPr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oświadcza, że opóźnienia w zapłacie za dostarczony towar, nie przekraczające </w:t>
      </w:r>
      <w:r w:rsidR="005F1BCA"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0 dni, licząc od daty upływu terminu płatności, określonego w   ust. 1,  nie spowodują wstrzymania dostaw towaru lub ich nieterminowości.</w:t>
      </w:r>
    </w:p>
    <w:p w14:paraId="3D764278" w14:textId="77777777" w:rsidR="00584E10" w:rsidRDefault="00584E10" w:rsidP="00584E10">
      <w:pPr>
        <w:numPr>
          <w:ilvl w:val="0"/>
          <w:numId w:val="2"/>
        </w:numPr>
        <w:ind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Wstrzymanie dostaw towaru Wykonawca musi poprzedzić pisemnym oświadczeniem, przesłanym Zamawiającemu pisemnie lub faksem, na nie mniej niż 14 dni przed datą wstrzymania dostaw.   </w:t>
      </w:r>
    </w:p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50159B8B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Dostawca towaru jest zobowiązany do uiszczenia opłaty parkingowej w wysokości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5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zł, za każdą rozpoczętą godzinę, od chwili wjazdu na teren wskazanej w zdaniu pierwszym nieruchomości. Opłata nie będzie egzekwowana, w przypadku pozostawania w strefie płatnej, przez okres do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40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minut.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CD635E6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</w:t>
      </w:r>
      <w:r w:rsidR="00FF3C53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4FEE0D3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Gdy dostawa jest niewłaściwa pod względem ilościowym, brakujący towar Wykonawca dostarczy odpowiednio w terminach  wymienionych w 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77777777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6EACD177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11" w:history="1">
        <w:r w:rsidR="007C6087" w:rsidRPr="00C07CD2">
          <w:rPr>
            <w:rStyle w:val="Hipercze"/>
            <w:rFonts w:ascii="Arial" w:eastAsia="Calibri" w:hAnsi="Arial" w:cs="Arial"/>
            <w:sz w:val="18"/>
            <w:szCs w:val="18"/>
          </w:rPr>
          <w:t>zaopatrzenie@szpitalciechanow.com.pl</w:t>
        </w:r>
      </w:hyperlink>
      <w:r w:rsidR="00E94F80">
        <w:rPr>
          <w:rFonts w:ascii="Arial" w:eastAsia="Calibri" w:hAnsi="Arial" w:cs="Arial"/>
          <w:sz w:val="18"/>
          <w:szCs w:val="18"/>
        </w:rPr>
        <w:t xml:space="preserve"> </w:t>
      </w:r>
      <w:r w:rsidR="00E94F80" w:rsidRPr="00C85470">
        <w:rPr>
          <w:rFonts w:ascii="Arial" w:eastAsia="Calibri" w:hAnsi="Arial" w:cs="Arial"/>
          <w:sz w:val="18"/>
          <w:szCs w:val="18"/>
        </w:rPr>
        <w:t xml:space="preserve">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70E5AEF4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lastRenderedPageBreak/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25E94DFC" w14:textId="718C4489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bookmarkStart w:id="2" w:name="_Hlk152318902"/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bookmarkEnd w:id="2"/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188BD005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5DB6C86" w14:textId="0A9B2F4D" w:rsidR="000815AC" w:rsidRPr="00584E10" w:rsidRDefault="000815AC" w:rsidP="000815AC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621725A9" w14:textId="00216381" w:rsidR="00035666" w:rsidRPr="00035666" w:rsidRDefault="00035666" w:rsidP="00035666">
      <w:pPr>
        <w:pStyle w:val="Akapitzlist"/>
        <w:widowControl w:val="0"/>
        <w:numPr>
          <w:ilvl w:val="0"/>
          <w:numId w:val="33"/>
        </w:numPr>
        <w:tabs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Datą zawarcia niniejszej Umowy jest data złożenia oświadczenia woli o jej zawarciu przez ostatnią ze Stron.</w:t>
      </w:r>
    </w:p>
    <w:p w14:paraId="2D0CAD4C" w14:textId="77777777" w:rsidR="00035666" w:rsidRPr="00035666" w:rsidRDefault="00035666" w:rsidP="00035666">
      <w:pPr>
        <w:widowControl w:val="0"/>
        <w:numPr>
          <w:ilvl w:val="0"/>
          <w:numId w:val="33"/>
        </w:numPr>
        <w:tabs>
          <w:tab w:val="num" w:pos="284"/>
        </w:tabs>
        <w:ind w:left="284" w:right="-136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postaci elektronicznej i podpisana przez każdą ze Stron kwalifikowanym podpisem elektronicznym (jeśli dotyczy).</w:t>
      </w:r>
    </w:p>
    <w:p w14:paraId="003A85E3" w14:textId="2B396193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leczniczej  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(t.j Dz.U. 202</w:t>
      </w:r>
      <w:r w:rsidR="0058114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3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</w:t>
      </w:r>
      <w:r w:rsidR="0058114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991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zmian). </w:t>
      </w: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29FB2B94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 Umowy Strony rozstrzygać będą polubownie.</w:t>
      </w:r>
    </w:p>
    <w:p w14:paraId="04D6357E" w14:textId="672A9BB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63F03F25" w:rsidR="00584E10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sprawach nieuregulowanych Umową stosuje się przepisy Kodeksu cywilnego, oraz ustawy o  działalności leczniczej.</w:t>
      </w:r>
    </w:p>
    <w:p w14:paraId="16EBBA46" w14:textId="77777777" w:rsid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1DF324D0" w14:textId="77777777" w:rsidR="00E94F80" w:rsidRP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708D9A7B" w14:textId="3D5E25D2" w:rsidR="00584E10" w:rsidRPr="00584E10" w:rsidRDefault="00584E10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036C6636" w14:textId="77777777" w:rsidR="00584E10" w:rsidRPr="00584E10" w:rsidRDefault="00584E10" w:rsidP="00584E10">
      <w:pPr>
        <w:shd w:val="clear" w:color="auto" w:fill="FFFFFF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sectPr w:rsidR="00584E10" w:rsidRPr="00584E10" w:rsidSect="0058114F"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1462512"/>
    <w:multiLevelType w:val="hybridMultilevel"/>
    <w:tmpl w:val="44084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FFFFFFFF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18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6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28" w15:restartNumberingAfterBreak="0">
    <w:nsid w:val="71C67857"/>
    <w:multiLevelType w:val="multilevel"/>
    <w:tmpl w:val="C7104A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0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27"/>
  </w:num>
  <w:num w:numId="3" w16cid:durableId="438961086">
    <w:abstractNumId w:val="6"/>
  </w:num>
  <w:num w:numId="4" w16cid:durableId="1981572368">
    <w:abstractNumId w:val="29"/>
  </w:num>
  <w:num w:numId="5" w16cid:durableId="1573852208">
    <w:abstractNumId w:val="17"/>
  </w:num>
  <w:num w:numId="6" w16cid:durableId="412051474">
    <w:abstractNumId w:val="16"/>
  </w:num>
  <w:num w:numId="7" w16cid:durableId="1119254301">
    <w:abstractNumId w:val="5"/>
  </w:num>
  <w:num w:numId="8" w16cid:durableId="559025216">
    <w:abstractNumId w:val="21"/>
  </w:num>
  <w:num w:numId="9" w16cid:durableId="628556759">
    <w:abstractNumId w:val="26"/>
  </w:num>
  <w:num w:numId="10" w16cid:durableId="806824418">
    <w:abstractNumId w:val="1"/>
  </w:num>
  <w:num w:numId="11" w16cid:durableId="1253514857">
    <w:abstractNumId w:val="9"/>
  </w:num>
  <w:num w:numId="12" w16cid:durableId="865366387">
    <w:abstractNumId w:val="24"/>
  </w:num>
  <w:num w:numId="13" w16cid:durableId="1315403981">
    <w:abstractNumId w:val="8"/>
  </w:num>
  <w:num w:numId="14" w16cid:durableId="2022851798">
    <w:abstractNumId w:val="20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18"/>
  </w:num>
  <w:num w:numId="17" w16cid:durableId="1228152902">
    <w:abstractNumId w:val="22"/>
  </w:num>
  <w:num w:numId="18" w16cid:durableId="690572791">
    <w:abstractNumId w:val="20"/>
  </w:num>
  <w:num w:numId="19" w16cid:durableId="295794013">
    <w:abstractNumId w:val="4"/>
  </w:num>
  <w:num w:numId="20" w16cid:durableId="1822848264">
    <w:abstractNumId w:val="23"/>
  </w:num>
  <w:num w:numId="21" w16cid:durableId="1851336201">
    <w:abstractNumId w:val="19"/>
  </w:num>
  <w:num w:numId="22" w16cid:durableId="1288506321">
    <w:abstractNumId w:val="7"/>
  </w:num>
  <w:num w:numId="23" w16cid:durableId="1429540960">
    <w:abstractNumId w:val="0"/>
  </w:num>
  <w:num w:numId="24" w16cid:durableId="236020848">
    <w:abstractNumId w:val="30"/>
  </w:num>
  <w:num w:numId="25" w16cid:durableId="713038366">
    <w:abstractNumId w:val="10"/>
  </w:num>
  <w:num w:numId="26" w16cid:durableId="183638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4"/>
  </w:num>
  <w:num w:numId="28" w16cid:durableId="2050369935">
    <w:abstractNumId w:val="13"/>
  </w:num>
  <w:num w:numId="29" w16cid:durableId="19181295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2"/>
  </w:num>
  <w:num w:numId="31" w16cid:durableId="14434979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02815378">
    <w:abstractNumId w:val="11"/>
  </w:num>
  <w:num w:numId="34" w16cid:durableId="468866197">
    <w:abstractNumId w:val="11"/>
  </w:num>
  <w:num w:numId="35" w16cid:durableId="1597522714">
    <w:abstractNumId w:val="2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30A5A"/>
    <w:rsid w:val="00035666"/>
    <w:rsid w:val="00050207"/>
    <w:rsid w:val="00056947"/>
    <w:rsid w:val="0006729E"/>
    <w:rsid w:val="00080789"/>
    <w:rsid w:val="000815AC"/>
    <w:rsid w:val="000A7998"/>
    <w:rsid w:val="00110DAC"/>
    <w:rsid w:val="001327BC"/>
    <w:rsid w:val="00155545"/>
    <w:rsid w:val="00162CD1"/>
    <w:rsid w:val="00184C32"/>
    <w:rsid w:val="001B2893"/>
    <w:rsid w:val="001C5862"/>
    <w:rsid w:val="001D2150"/>
    <w:rsid w:val="001E2E2A"/>
    <w:rsid w:val="001F7CC1"/>
    <w:rsid w:val="00216083"/>
    <w:rsid w:val="00253CA0"/>
    <w:rsid w:val="002660B6"/>
    <w:rsid w:val="00274C0D"/>
    <w:rsid w:val="00282B85"/>
    <w:rsid w:val="002A32C8"/>
    <w:rsid w:val="002C654A"/>
    <w:rsid w:val="002C7597"/>
    <w:rsid w:val="002F4A28"/>
    <w:rsid w:val="002F70BB"/>
    <w:rsid w:val="00302035"/>
    <w:rsid w:val="00304088"/>
    <w:rsid w:val="00311C84"/>
    <w:rsid w:val="00336340"/>
    <w:rsid w:val="00344128"/>
    <w:rsid w:val="00372862"/>
    <w:rsid w:val="003D3005"/>
    <w:rsid w:val="00416689"/>
    <w:rsid w:val="00425247"/>
    <w:rsid w:val="00425E2C"/>
    <w:rsid w:val="00435805"/>
    <w:rsid w:val="00461DB3"/>
    <w:rsid w:val="00475D28"/>
    <w:rsid w:val="00475DA7"/>
    <w:rsid w:val="0047779A"/>
    <w:rsid w:val="00482AD5"/>
    <w:rsid w:val="00493648"/>
    <w:rsid w:val="004C6F90"/>
    <w:rsid w:val="004D03F1"/>
    <w:rsid w:val="004E261C"/>
    <w:rsid w:val="004E59C4"/>
    <w:rsid w:val="004F7530"/>
    <w:rsid w:val="00522FF4"/>
    <w:rsid w:val="00531AE6"/>
    <w:rsid w:val="00532438"/>
    <w:rsid w:val="0058114F"/>
    <w:rsid w:val="00584E10"/>
    <w:rsid w:val="00593BDB"/>
    <w:rsid w:val="005B1703"/>
    <w:rsid w:val="005B55E4"/>
    <w:rsid w:val="005C23C0"/>
    <w:rsid w:val="005E389F"/>
    <w:rsid w:val="005F1BCA"/>
    <w:rsid w:val="00600260"/>
    <w:rsid w:val="00600696"/>
    <w:rsid w:val="00604A62"/>
    <w:rsid w:val="0060714F"/>
    <w:rsid w:val="00614255"/>
    <w:rsid w:val="006206EF"/>
    <w:rsid w:val="00641F13"/>
    <w:rsid w:val="006570F7"/>
    <w:rsid w:val="00682F52"/>
    <w:rsid w:val="006871F4"/>
    <w:rsid w:val="006A1DF5"/>
    <w:rsid w:val="006D3BC3"/>
    <w:rsid w:val="006D6624"/>
    <w:rsid w:val="00723E56"/>
    <w:rsid w:val="00755437"/>
    <w:rsid w:val="00767C18"/>
    <w:rsid w:val="00795457"/>
    <w:rsid w:val="007B40D0"/>
    <w:rsid w:val="007C6087"/>
    <w:rsid w:val="00810C98"/>
    <w:rsid w:val="00821E8F"/>
    <w:rsid w:val="00823393"/>
    <w:rsid w:val="00853E85"/>
    <w:rsid w:val="008550B1"/>
    <w:rsid w:val="0085747F"/>
    <w:rsid w:val="00861C35"/>
    <w:rsid w:val="008B2547"/>
    <w:rsid w:val="008D3704"/>
    <w:rsid w:val="00917CD1"/>
    <w:rsid w:val="009A314F"/>
    <w:rsid w:val="009B4318"/>
    <w:rsid w:val="00A23315"/>
    <w:rsid w:val="00A31AB8"/>
    <w:rsid w:val="00A37DB9"/>
    <w:rsid w:val="00AB0F70"/>
    <w:rsid w:val="00AB4FB5"/>
    <w:rsid w:val="00AB6DA4"/>
    <w:rsid w:val="00AD6D4E"/>
    <w:rsid w:val="00B07964"/>
    <w:rsid w:val="00B267D1"/>
    <w:rsid w:val="00B63C91"/>
    <w:rsid w:val="00B8048A"/>
    <w:rsid w:val="00B81182"/>
    <w:rsid w:val="00BE38EF"/>
    <w:rsid w:val="00C11E12"/>
    <w:rsid w:val="00C25ACD"/>
    <w:rsid w:val="00C5211F"/>
    <w:rsid w:val="00C639D6"/>
    <w:rsid w:val="00C85ABB"/>
    <w:rsid w:val="00CB7272"/>
    <w:rsid w:val="00D03C09"/>
    <w:rsid w:val="00D266C2"/>
    <w:rsid w:val="00D860D6"/>
    <w:rsid w:val="00DB7231"/>
    <w:rsid w:val="00DC27FD"/>
    <w:rsid w:val="00DD3631"/>
    <w:rsid w:val="00DD69FC"/>
    <w:rsid w:val="00DF664B"/>
    <w:rsid w:val="00E360B5"/>
    <w:rsid w:val="00E94F80"/>
    <w:rsid w:val="00EB7074"/>
    <w:rsid w:val="00EB7D2E"/>
    <w:rsid w:val="00EC12C6"/>
    <w:rsid w:val="00F06A56"/>
    <w:rsid w:val="00F20CAE"/>
    <w:rsid w:val="00F22E33"/>
    <w:rsid w:val="00F35745"/>
    <w:rsid w:val="00F364EF"/>
    <w:rsid w:val="00F37E1E"/>
    <w:rsid w:val="00F5028F"/>
    <w:rsid w:val="00F86212"/>
    <w:rsid w:val="00F95DC4"/>
    <w:rsid w:val="00FB326E"/>
    <w:rsid w:val="00FB631F"/>
    <w:rsid w:val="00FE2AFE"/>
    <w:rsid w:val="00F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5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66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zaopatrzenie@szpitalciechanow.com.p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brokerinfinite.efaktura.gov.p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1693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Paulina Witkowska</cp:lastModifiedBy>
  <cp:revision>24</cp:revision>
  <cp:lastPrinted>2023-11-09T08:48:00Z</cp:lastPrinted>
  <dcterms:created xsi:type="dcterms:W3CDTF">2023-10-13T11:22:00Z</dcterms:created>
  <dcterms:modified xsi:type="dcterms:W3CDTF">2025-09-11T06:21:00Z</dcterms:modified>
</cp:coreProperties>
</file>