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AE481" w14:textId="77777777" w:rsidR="00637B52" w:rsidRDefault="00637B52" w:rsidP="00637B52">
      <w:bookmarkStart w:id="0" w:name="_Toc35240015"/>
    </w:p>
    <w:p w14:paraId="733CF0CB" w14:textId="77777777" w:rsidR="00637B52" w:rsidRDefault="00637B52" w:rsidP="00637B52">
      <w:r>
        <w:rPr>
          <w:noProof/>
        </w:rPr>
        <w:drawing>
          <wp:anchor distT="0" distB="0" distL="114300" distR="114300" simplePos="0" relativeHeight="251660288" behindDoc="0" locked="0" layoutInCell="1" allowOverlap="1" wp14:anchorId="67E13CD6" wp14:editId="46E7D3AE">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EE83FA" w14:textId="77777777" w:rsidR="00637B52" w:rsidRDefault="00637B52" w:rsidP="00637B52">
      <w:pPr>
        <w:rPr>
          <w:rFonts w:eastAsia="Arial" w:cs="Arial"/>
          <w:szCs w:val="18"/>
        </w:rPr>
      </w:pPr>
    </w:p>
    <w:p w14:paraId="7049B468" w14:textId="77777777" w:rsidR="00637B52" w:rsidRDefault="00637B52" w:rsidP="00637B52">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6B0904E" wp14:editId="7E9CCEDB">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85287A7"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569AE886" w14:textId="77777777" w:rsidR="00637B52" w:rsidRDefault="00637B52" w:rsidP="00637B52">
      <w:pPr>
        <w:jc w:val="right"/>
        <w:rPr>
          <w:rFonts w:eastAsia="Arial" w:cs="Arial"/>
          <w:szCs w:val="18"/>
        </w:rPr>
      </w:pPr>
    </w:p>
    <w:p w14:paraId="0FD74881" w14:textId="77777777" w:rsidR="00637B52" w:rsidRDefault="00637B52" w:rsidP="00637B52">
      <w:pPr>
        <w:jc w:val="right"/>
        <w:rPr>
          <w:rFonts w:eastAsia="Arial" w:cs="Arial"/>
          <w:szCs w:val="18"/>
        </w:rPr>
      </w:pPr>
    </w:p>
    <w:p w14:paraId="51053EF3" w14:textId="77777777" w:rsidR="00637B52" w:rsidRDefault="00637B52" w:rsidP="00637B52">
      <w:pPr>
        <w:jc w:val="right"/>
        <w:rPr>
          <w:rFonts w:eastAsia="Arial" w:cs="Arial"/>
          <w:szCs w:val="18"/>
        </w:rPr>
      </w:pPr>
    </w:p>
    <w:p w14:paraId="514CD20F" w14:textId="77777777" w:rsidR="00637B52" w:rsidRDefault="00637B52" w:rsidP="00637B52">
      <w:pPr>
        <w:jc w:val="right"/>
        <w:rPr>
          <w:rFonts w:eastAsia="Arial" w:cs="Arial"/>
          <w:szCs w:val="18"/>
        </w:rPr>
      </w:pPr>
    </w:p>
    <w:p w14:paraId="0B2364DE" w14:textId="77777777" w:rsidR="00637B52" w:rsidRDefault="00637B52" w:rsidP="00637B52">
      <w:pPr>
        <w:jc w:val="center"/>
        <w:rPr>
          <w:rFonts w:eastAsia="Arial" w:cs="Arial"/>
          <w:szCs w:val="18"/>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460A3F0C"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6757B2">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187D8785"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637B52">
        <w:rPr>
          <w:rFonts w:ascii="Arial" w:eastAsia="Times New Roman" w:hAnsi="Arial" w:cs="Arial"/>
          <w:snapToGrid w:val="0"/>
          <w:sz w:val="18"/>
          <w:szCs w:val="18"/>
          <w:lang w:eastAsia="pl-PL"/>
        </w:rPr>
        <w:t>7</w:t>
      </w:r>
      <w:r w:rsidR="00AA5FF8">
        <w:rPr>
          <w:rFonts w:ascii="Arial" w:eastAsia="Times New Roman" w:hAnsi="Arial" w:cs="Arial"/>
          <w:snapToGrid w:val="0"/>
          <w:sz w:val="18"/>
          <w:szCs w:val="18"/>
          <w:lang w:eastAsia="pl-PL"/>
        </w:rPr>
        <w:t>0</w:t>
      </w:r>
      <w:r w:rsidR="00E5664E">
        <w:rPr>
          <w:rFonts w:ascii="Arial" w:eastAsia="Times New Roman" w:hAnsi="Arial" w:cs="Arial"/>
          <w:snapToGrid w:val="0"/>
          <w:sz w:val="18"/>
          <w:szCs w:val="18"/>
          <w:lang w:eastAsia="pl-PL"/>
        </w:rPr>
        <w:t>.1</w:t>
      </w:r>
      <w:r w:rsidRPr="00DB781C">
        <w:rPr>
          <w:rFonts w:ascii="Arial" w:eastAsia="Times New Roman" w:hAnsi="Arial" w:cs="Arial"/>
          <w:snapToGrid w:val="0"/>
          <w:sz w:val="18"/>
          <w:szCs w:val="18"/>
          <w:lang w:eastAsia="pl-PL"/>
        </w:rPr>
        <w:t>/2</w:t>
      </w:r>
      <w:r w:rsidR="006757B2">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78632CB9"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AA5FF8">
        <w:rPr>
          <w:rFonts w:ascii="Arial" w:eastAsia="Times New Roman" w:hAnsi="Arial" w:cs="Arial"/>
          <w:b/>
          <w:i/>
          <w:sz w:val="18"/>
          <w:szCs w:val="18"/>
          <w:lang w:eastAsia="pl-PL"/>
        </w:rPr>
        <w:t>sprzętu jednorazowego dla Oddziału AiIT</w:t>
      </w:r>
      <w:r w:rsidR="00C77059">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6F172E8D"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637B52">
        <w:rPr>
          <w:rFonts w:ascii="Arial" w:eastAsia="Times New Roman" w:hAnsi="Arial" w:cs="Arial"/>
          <w:color w:val="000000"/>
          <w:sz w:val="18"/>
          <w:szCs w:val="18"/>
          <w:lang w:eastAsia="pl-PL"/>
        </w:rPr>
        <w:t>7</w:t>
      </w:r>
      <w:r w:rsidR="00AA5FF8">
        <w:rPr>
          <w:rFonts w:ascii="Arial" w:eastAsia="Times New Roman" w:hAnsi="Arial" w:cs="Arial"/>
          <w:color w:val="000000"/>
          <w:sz w:val="18"/>
          <w:szCs w:val="18"/>
          <w:lang w:eastAsia="pl-PL"/>
        </w:rPr>
        <w:t>0</w:t>
      </w:r>
      <w:r w:rsidR="00E5664E">
        <w:rPr>
          <w:rFonts w:ascii="Arial" w:eastAsia="Times New Roman" w:hAnsi="Arial" w:cs="Arial"/>
          <w:color w:val="000000"/>
          <w:sz w:val="18"/>
          <w:szCs w:val="18"/>
          <w:lang w:eastAsia="pl-PL"/>
        </w:rPr>
        <w:t>.1</w:t>
      </w:r>
      <w:r w:rsidRPr="00FC49E2">
        <w:rPr>
          <w:rFonts w:ascii="Arial" w:eastAsia="Times New Roman" w:hAnsi="Arial" w:cs="Arial"/>
          <w:color w:val="000000"/>
          <w:sz w:val="18"/>
          <w:szCs w:val="18"/>
          <w:lang w:eastAsia="pl-PL"/>
        </w:rPr>
        <w:t>/2</w:t>
      </w:r>
      <w:r w:rsidR="006757B2">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3530E2D"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AA5FF8">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6568B3D" w:rsidR="00FC49E2" w:rsidRPr="00FC49E2" w:rsidRDefault="00637B52" w:rsidP="00FC49E2">
            <w:pPr>
              <w:contextualSpacing/>
              <w:jc w:val="both"/>
              <w:rPr>
                <w:rFonts w:ascii="Arial" w:eastAsia="Calibri" w:hAnsi="Arial" w:cs="Arial"/>
                <w:b/>
                <w:bCs/>
                <w:sz w:val="18"/>
                <w:szCs w:val="18"/>
              </w:rPr>
            </w:pPr>
            <w:hyperlink r:id="rId11" w:history="1">
              <w:r w:rsidRPr="00B64D5A">
                <w:rPr>
                  <w:rStyle w:val="Hipercze"/>
                  <w:rFonts w:eastAsia="Calibri"/>
                </w:rPr>
                <w:t>apteka</w:t>
              </w:r>
              <w:r w:rsidRPr="00B64D5A">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7BB4F98"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637B52" w:rsidRPr="00B64D5A">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13"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4"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w:t>
      </w:r>
      <w:r w:rsidRPr="00FC49E2">
        <w:rPr>
          <w:rFonts w:ascii="Arial" w:eastAsia="Times New Roman" w:hAnsi="Arial" w:cs="Arial"/>
          <w:sz w:val="18"/>
          <w:szCs w:val="18"/>
          <w:lang w:eastAsia="zh-CN"/>
        </w:rPr>
        <w:lastRenderedPageBreak/>
        <w:t xml:space="preserve">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37B52">
      <w:pgSz w:w="11906" w:h="16838"/>
      <w:pgMar w:top="426"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B16FE"/>
    <w:rsid w:val="000F52C3"/>
    <w:rsid w:val="00116385"/>
    <w:rsid w:val="001351BE"/>
    <w:rsid w:val="001433F5"/>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A6AED"/>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37B52"/>
    <w:rsid w:val="006570F7"/>
    <w:rsid w:val="006757B2"/>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1635"/>
    <w:rsid w:val="0096240E"/>
    <w:rsid w:val="00983A4B"/>
    <w:rsid w:val="00995A2A"/>
    <w:rsid w:val="009A314F"/>
    <w:rsid w:val="009F0C32"/>
    <w:rsid w:val="009F21A8"/>
    <w:rsid w:val="009F338B"/>
    <w:rsid w:val="00A12F35"/>
    <w:rsid w:val="00A14103"/>
    <w:rsid w:val="00A16DD0"/>
    <w:rsid w:val="00A37DB9"/>
    <w:rsid w:val="00A5010E"/>
    <w:rsid w:val="00A77B7F"/>
    <w:rsid w:val="00A93F21"/>
    <w:rsid w:val="00AA5FF8"/>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679D"/>
    <w:rsid w:val="00BC71A7"/>
    <w:rsid w:val="00BE1777"/>
    <w:rsid w:val="00C05E24"/>
    <w:rsid w:val="00C21BC7"/>
    <w:rsid w:val="00C25ACD"/>
    <w:rsid w:val="00C4481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5664E"/>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http://www.brokerinfinite.efaktura.gov.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Pages>
  <Words>6192</Words>
  <Characters>37157</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79</cp:revision>
  <cp:lastPrinted>2022-05-05T08:32:00Z</cp:lastPrinted>
  <dcterms:created xsi:type="dcterms:W3CDTF">2023-04-18T09:58:00Z</dcterms:created>
  <dcterms:modified xsi:type="dcterms:W3CDTF">2025-09-09T08:07:00Z</dcterms:modified>
</cp:coreProperties>
</file>