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B6BFE8" w14:textId="59CF96EE" w:rsidR="00405F22" w:rsidRDefault="003A3585" w:rsidP="00405F22">
      <w:pPr>
        <w:pStyle w:val="Tekstpodstawowy"/>
        <w:spacing w:before="1"/>
        <w:rPr>
          <w:b/>
          <w:bCs/>
          <w:i/>
          <w:iCs/>
        </w:rPr>
      </w:pPr>
      <w:bookmarkStart w:id="0" w:name="_Toc35240015"/>
      <w:r>
        <w:rPr>
          <w:noProof/>
        </w:rPr>
        <w:drawing>
          <wp:anchor distT="0" distB="0" distL="114300" distR="114300" simplePos="0" relativeHeight="251663360" behindDoc="0" locked="0" layoutInCell="1" allowOverlap="1" wp14:anchorId="2C10644F" wp14:editId="0DE14034">
            <wp:simplePos x="0" y="0"/>
            <wp:positionH relativeFrom="column">
              <wp:posOffset>154305</wp:posOffset>
            </wp:positionH>
            <wp:positionV relativeFrom="paragraph">
              <wp:posOffset>0</wp:posOffset>
            </wp:positionV>
            <wp:extent cx="1109980" cy="706120"/>
            <wp:effectExtent l="0" t="0" r="0" b="0"/>
            <wp:wrapSquare wrapText="bothSides"/>
            <wp:docPr id="85103788" name="Obraz 85103788" descr="Wygenerowany ob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ygenerowany obraz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980" cy="70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2F50A4" w14:textId="08E036C4" w:rsidR="003A3585" w:rsidRDefault="003A3585" w:rsidP="00405F22">
      <w:pPr>
        <w:pStyle w:val="Tekstpodstawowy"/>
        <w:spacing w:before="1"/>
        <w:rPr>
          <w:b/>
          <w:bCs/>
          <w:i/>
          <w:iCs/>
        </w:rPr>
      </w:pPr>
    </w:p>
    <w:p w14:paraId="116498E8" w14:textId="71B05E82" w:rsidR="003A3585" w:rsidRDefault="003A3585" w:rsidP="00405F22">
      <w:pPr>
        <w:pStyle w:val="Tekstpodstawowy"/>
        <w:spacing w:before="1"/>
        <w:rPr>
          <w:b/>
          <w:bCs/>
          <w:i/>
          <w:iCs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hidden="0" allowOverlap="1" wp14:anchorId="16269B83" wp14:editId="6228B4D9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5883076" cy="567055"/>
                <wp:effectExtent l="0" t="0" r="3810" b="23495"/>
                <wp:wrapNone/>
                <wp:docPr id="1" name="Grupa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83076" cy="567055"/>
                          <a:chOff x="0" y="228600"/>
                          <a:chExt cx="5744314" cy="628650"/>
                        </a:xfrm>
                      </wpg:grpSpPr>
                      <pic:pic xmlns:pic="http://schemas.openxmlformats.org/drawingml/2006/picture">
                        <pic:nvPicPr>
                          <pic:cNvPr id="103209152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7" r:link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26748" y="228600"/>
                            <a:ext cx="2317566" cy="545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72863163" name="Łącznik prosty 672863163"/>
                        <wps:cNvCnPr/>
                        <wps:spPr>
                          <a:xfrm>
                            <a:off x="0" y="857250"/>
                            <a:ext cx="5629275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156082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06D877C" id="Grupa 1" o:spid="_x0000_s1026" style="position:absolute;margin-left:0;margin-top:-.05pt;width:463.25pt;height:44.65pt;z-index:251661312;mso-position-horizontal-relative:margin;mso-width-relative:margin;mso-height-relative:margin" coordorigin=",2286" coordsize="57443,62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34267;top:2286;width:23176;height:5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">
                  <v:imagedata r:id="rId9" r:href="rId10"/>
                </v:shape>
                <v:line id="Łącznik prosty 672863163" o:spid="_x0000_s1028" style="position:absolute;visibility:visible;mso-wrap-style:square" from="0,8572" to="56292,85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" strokecolor="#156082" strokeweight=".5pt">
                  <v:stroke joinstyle="miter"/>
                </v:line>
                <w10:wrap anchorx="margin"/>
              </v:group>
            </w:pict>
          </mc:Fallback>
        </mc:AlternateContent>
      </w:r>
    </w:p>
    <w:p w14:paraId="36D8D2DC" w14:textId="3079F9F2" w:rsidR="00C21BC7" w:rsidRDefault="00C21BC7" w:rsidP="00405F22">
      <w:pPr>
        <w:pStyle w:val="Tekstpodstawowy"/>
        <w:spacing w:before="1"/>
        <w:rPr>
          <w:b/>
          <w:bCs/>
          <w:i/>
          <w:iCs/>
        </w:rPr>
      </w:pPr>
    </w:p>
    <w:p w14:paraId="1A8BC8F6" w14:textId="07B58583" w:rsidR="00C21BC7" w:rsidRDefault="00C21BC7" w:rsidP="00405F22">
      <w:pPr>
        <w:pStyle w:val="Tekstpodstawowy"/>
        <w:spacing w:before="1"/>
        <w:rPr>
          <w:b/>
          <w:bCs/>
          <w:i/>
          <w:iCs/>
        </w:rPr>
      </w:pPr>
    </w:p>
    <w:p w14:paraId="45CC7388" w14:textId="77777777" w:rsidR="003A3585" w:rsidRDefault="003A3585" w:rsidP="00405F22">
      <w:pPr>
        <w:pStyle w:val="Tekstpodstawowy"/>
        <w:spacing w:before="1"/>
        <w:rPr>
          <w:b/>
          <w:bCs/>
          <w:i/>
          <w:iCs/>
          <w:noProof/>
        </w:rPr>
      </w:pPr>
    </w:p>
    <w:p w14:paraId="71F02A31" w14:textId="77777777" w:rsidR="003A3585" w:rsidRDefault="003A3585" w:rsidP="00405F22">
      <w:pPr>
        <w:pStyle w:val="Tekstpodstawowy"/>
        <w:spacing w:before="1"/>
        <w:rPr>
          <w:b/>
          <w:bCs/>
          <w:i/>
          <w:iCs/>
          <w:noProof/>
        </w:rPr>
      </w:pPr>
    </w:p>
    <w:p w14:paraId="0F8CFBB4" w14:textId="77777777" w:rsidR="003A3585" w:rsidRDefault="003A3585" w:rsidP="00405F22">
      <w:pPr>
        <w:pStyle w:val="Tekstpodstawowy"/>
        <w:spacing w:before="1"/>
        <w:rPr>
          <w:b/>
          <w:bCs/>
          <w:i/>
          <w:iCs/>
          <w:noProof/>
        </w:rPr>
      </w:pPr>
    </w:p>
    <w:p w14:paraId="154A508F" w14:textId="6ADAD3EF" w:rsidR="00C21BC7" w:rsidRDefault="00C21BC7" w:rsidP="00405F22">
      <w:pPr>
        <w:pStyle w:val="Tekstpodstawowy"/>
        <w:spacing w:before="1"/>
        <w:rPr>
          <w:b/>
          <w:bCs/>
          <w:i/>
          <w:iCs/>
        </w:rPr>
      </w:pPr>
    </w:p>
    <w:p w14:paraId="4E50178F" w14:textId="6A051E4A" w:rsidR="00C21BC7" w:rsidRDefault="00C21BC7" w:rsidP="00405F22">
      <w:pPr>
        <w:pStyle w:val="Tekstpodstawowy"/>
        <w:spacing w:before="1"/>
        <w:rPr>
          <w:b/>
          <w:bCs/>
          <w:i/>
          <w:iCs/>
        </w:rPr>
      </w:pPr>
    </w:p>
    <w:p w14:paraId="02ED0C5D" w14:textId="5F01420F" w:rsidR="00405F22" w:rsidRDefault="00405F22" w:rsidP="00405F22">
      <w:pPr>
        <w:pStyle w:val="Tekstpodstawowy"/>
        <w:spacing w:before="1"/>
        <w:rPr>
          <w:b/>
          <w:bCs/>
          <w:i/>
          <w:iCs/>
        </w:rPr>
      </w:pPr>
      <w:r>
        <w:rPr>
          <w:b/>
          <w:bCs/>
          <w:i/>
          <w:iCs/>
        </w:rPr>
        <w:t xml:space="preserve">Załącznik nr 3 – projekt umowy </w:t>
      </w:r>
    </w:p>
    <w:bookmarkEnd w:id="0"/>
    <w:p w14:paraId="17628DF7" w14:textId="7A763651" w:rsidR="00584E10" w:rsidRPr="00584E10" w:rsidRDefault="00584E10" w:rsidP="00C92664">
      <w:pPr>
        <w:jc w:val="center"/>
        <w:rPr>
          <w:rFonts w:ascii="Arial" w:eastAsia="Times New Roman" w:hAnsi="Arial" w:cs="Arial"/>
          <w:b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b/>
          <w:sz w:val="18"/>
          <w:szCs w:val="18"/>
          <w:lang w:eastAsia="pl-PL"/>
        </w:rPr>
        <w:t>U M O W A</w:t>
      </w:r>
    </w:p>
    <w:p w14:paraId="3AECEDBC" w14:textId="20FDD581" w:rsidR="00584E10" w:rsidRPr="00584E10" w:rsidRDefault="00584E10" w:rsidP="00584E10">
      <w:pPr>
        <w:jc w:val="center"/>
        <w:rPr>
          <w:rFonts w:ascii="Arial" w:eastAsia="Times New Roman" w:hAnsi="Arial" w:cs="Arial"/>
          <w:b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b/>
          <w:sz w:val="18"/>
          <w:szCs w:val="18"/>
          <w:lang w:eastAsia="pl-PL"/>
        </w:rPr>
        <w:t>ZP/2501/……/202</w:t>
      </w:r>
      <w:r w:rsidR="00914C37">
        <w:rPr>
          <w:rFonts w:ascii="Arial" w:eastAsia="Times New Roman" w:hAnsi="Arial" w:cs="Arial"/>
          <w:b/>
          <w:sz w:val="18"/>
          <w:szCs w:val="18"/>
          <w:lang w:eastAsia="pl-PL"/>
        </w:rPr>
        <w:t>5</w:t>
      </w:r>
    </w:p>
    <w:p w14:paraId="2E691732" w14:textId="6C7E1400" w:rsidR="00584E10" w:rsidRPr="00584E10" w:rsidRDefault="00584E10" w:rsidP="00584E10">
      <w:pPr>
        <w:tabs>
          <w:tab w:val="center" w:pos="4536"/>
          <w:tab w:val="right" w:pos="9072"/>
        </w:tabs>
        <w:rPr>
          <w:rFonts w:ascii="Arial" w:eastAsia="Times New Roman" w:hAnsi="Arial" w:cs="Arial"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b/>
          <w:sz w:val="18"/>
          <w:szCs w:val="18"/>
          <w:lang w:eastAsia="pl-PL"/>
        </w:rPr>
        <w:t xml:space="preserve">zawarta </w:t>
      </w:r>
      <w:r w:rsidRPr="00584E10">
        <w:rPr>
          <w:rFonts w:ascii="Arial" w:eastAsia="Times New Roman" w:hAnsi="Arial" w:cs="Arial"/>
          <w:sz w:val="18"/>
          <w:szCs w:val="18"/>
          <w:lang w:eastAsia="pl-PL"/>
        </w:rPr>
        <w:t>w Ciechanowie</w:t>
      </w:r>
    </w:p>
    <w:p w14:paraId="10ABA119" w14:textId="77777777" w:rsidR="00584E10" w:rsidRPr="00584E10" w:rsidRDefault="00584E10" w:rsidP="00584E10">
      <w:pPr>
        <w:rPr>
          <w:rFonts w:ascii="Arial" w:eastAsia="Times New Roman" w:hAnsi="Arial" w:cs="Arial"/>
          <w:i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i/>
          <w:sz w:val="18"/>
          <w:szCs w:val="18"/>
          <w:lang w:eastAsia="pl-PL"/>
        </w:rPr>
        <w:t xml:space="preserve">pomiędzy </w:t>
      </w:r>
    </w:p>
    <w:p w14:paraId="234FFDF2" w14:textId="77777777" w:rsidR="00584E10" w:rsidRPr="00584E10" w:rsidRDefault="00584E10" w:rsidP="00584E10">
      <w:pPr>
        <w:rPr>
          <w:rFonts w:ascii="Arial" w:eastAsia="Times New Roman" w:hAnsi="Arial" w:cs="Arial"/>
          <w:b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b/>
          <w:sz w:val="18"/>
          <w:szCs w:val="18"/>
          <w:lang w:eastAsia="pl-PL"/>
        </w:rPr>
        <w:t>Specjalistycznym Szpitalem Wojewódzkim w Ciechanowie</w:t>
      </w:r>
    </w:p>
    <w:p w14:paraId="4ECDF9CA" w14:textId="77777777" w:rsidR="00584E10" w:rsidRPr="00584E10" w:rsidRDefault="00584E10" w:rsidP="00584E10">
      <w:pPr>
        <w:tabs>
          <w:tab w:val="center" w:pos="4536"/>
          <w:tab w:val="right" w:pos="9072"/>
        </w:tabs>
        <w:rPr>
          <w:rFonts w:ascii="Arial" w:eastAsia="Times New Roman" w:hAnsi="Arial" w:cs="Arial"/>
          <w:b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b/>
          <w:sz w:val="18"/>
          <w:szCs w:val="18"/>
          <w:lang w:eastAsia="pl-PL"/>
        </w:rPr>
        <w:t xml:space="preserve">06-400 Ciechanów, ul. Powstańców Wielkopolskich 2 </w:t>
      </w:r>
    </w:p>
    <w:p w14:paraId="4EF4A228" w14:textId="77777777" w:rsidR="00584E10" w:rsidRPr="00584E10" w:rsidRDefault="00584E10" w:rsidP="00584E10">
      <w:pPr>
        <w:rPr>
          <w:rFonts w:ascii="Arial" w:eastAsia="Times New Roman" w:hAnsi="Arial" w:cs="Arial"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sz w:val="18"/>
          <w:szCs w:val="18"/>
          <w:lang w:eastAsia="pl-PL"/>
        </w:rPr>
        <w:t>zarejestrowanym w KRS pod nr 0000008892</w:t>
      </w:r>
    </w:p>
    <w:p w14:paraId="19FDC854" w14:textId="77777777" w:rsidR="00584E10" w:rsidRPr="00584E10" w:rsidRDefault="00584E10" w:rsidP="00584E10">
      <w:pPr>
        <w:rPr>
          <w:rFonts w:ascii="Arial" w:eastAsia="Times New Roman" w:hAnsi="Arial" w:cs="Arial"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sz w:val="18"/>
          <w:szCs w:val="18"/>
          <w:lang w:eastAsia="pl-PL"/>
        </w:rPr>
        <w:t>NIP: 566-10-19-200, Urząd Skarbowy w Radomiu, REGON: 000311622</w:t>
      </w:r>
    </w:p>
    <w:p w14:paraId="37FAF24B" w14:textId="77777777" w:rsidR="00584E10" w:rsidRPr="00584E10" w:rsidRDefault="00584E10" w:rsidP="00584E10">
      <w:pPr>
        <w:rPr>
          <w:rFonts w:ascii="Arial" w:eastAsia="Times New Roman" w:hAnsi="Arial" w:cs="Arial"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sz w:val="18"/>
          <w:szCs w:val="18"/>
          <w:lang w:eastAsia="pl-PL"/>
        </w:rPr>
        <w:t>zwanym dalej „Zamawiającym”, w imieniu którego występuje:</w:t>
      </w:r>
    </w:p>
    <w:p w14:paraId="312DEE6E" w14:textId="5CAEC815" w:rsidR="00584E10" w:rsidRPr="00584E10" w:rsidRDefault="00584E10" w:rsidP="00584E10">
      <w:pPr>
        <w:rPr>
          <w:rFonts w:ascii="Arial" w:eastAsia="Times New Roman" w:hAnsi="Arial" w:cs="Arial"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sz w:val="18"/>
          <w:szCs w:val="18"/>
          <w:lang w:eastAsia="pl-PL"/>
        </w:rPr>
        <w:t xml:space="preserve">Andrzej </w:t>
      </w:r>
      <w:r w:rsidR="00D31DD9">
        <w:rPr>
          <w:rFonts w:ascii="Arial" w:eastAsia="Times New Roman" w:hAnsi="Arial" w:cs="Arial"/>
          <w:sz w:val="18"/>
          <w:szCs w:val="18"/>
          <w:lang w:eastAsia="pl-PL"/>
        </w:rPr>
        <w:t xml:space="preserve">Juliusz </w:t>
      </w:r>
      <w:r w:rsidRPr="00584E10">
        <w:rPr>
          <w:rFonts w:ascii="Arial" w:eastAsia="Times New Roman" w:hAnsi="Arial" w:cs="Arial"/>
          <w:sz w:val="18"/>
          <w:szCs w:val="18"/>
          <w:lang w:eastAsia="pl-PL"/>
        </w:rPr>
        <w:t xml:space="preserve">Kamasa   - Dyrektor </w:t>
      </w:r>
    </w:p>
    <w:p w14:paraId="4A20BADE" w14:textId="77777777" w:rsidR="00584E10" w:rsidRPr="00584E10" w:rsidRDefault="00584E10" w:rsidP="00584E10">
      <w:pPr>
        <w:rPr>
          <w:rFonts w:ascii="Arial" w:eastAsia="Times New Roman" w:hAnsi="Arial" w:cs="Arial"/>
          <w:i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i/>
          <w:sz w:val="18"/>
          <w:szCs w:val="18"/>
          <w:lang w:eastAsia="pl-PL"/>
        </w:rPr>
        <w:t>a</w:t>
      </w:r>
    </w:p>
    <w:p w14:paraId="64ADA65F" w14:textId="53691DF9" w:rsidR="00584E10" w:rsidRPr="00584E10" w:rsidRDefault="00584E10" w:rsidP="00584E10">
      <w:pPr>
        <w:rPr>
          <w:rFonts w:ascii="Arial" w:eastAsia="Times New Roman" w:hAnsi="Arial" w:cs="Arial"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sz w:val="18"/>
          <w:szCs w:val="18"/>
          <w:lang w:eastAsia="pl-PL"/>
        </w:rPr>
        <w:t>.....................................................................................................................................................................................</w:t>
      </w:r>
    </w:p>
    <w:p w14:paraId="14A190C8" w14:textId="319756B4" w:rsidR="00584E10" w:rsidRPr="00584E10" w:rsidRDefault="00584E10" w:rsidP="00584E10">
      <w:pPr>
        <w:rPr>
          <w:rFonts w:ascii="Arial" w:eastAsia="Times New Roman" w:hAnsi="Arial" w:cs="Arial"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sz w:val="18"/>
          <w:szCs w:val="18"/>
          <w:lang w:eastAsia="pl-PL"/>
        </w:rPr>
        <w:t>KRS .........................................., NIP: ......................., REGON: ........................</w:t>
      </w:r>
    </w:p>
    <w:p w14:paraId="153C0AD2" w14:textId="77777777" w:rsidR="00584E10" w:rsidRPr="00584E10" w:rsidRDefault="00584E10" w:rsidP="00584E10">
      <w:pPr>
        <w:rPr>
          <w:rFonts w:ascii="Arial" w:eastAsia="Times New Roman" w:hAnsi="Arial" w:cs="Arial"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sz w:val="18"/>
          <w:szCs w:val="18"/>
          <w:lang w:eastAsia="pl-PL"/>
        </w:rPr>
        <w:t>zwaną/</w:t>
      </w:r>
      <w:proofErr w:type="spellStart"/>
      <w:r w:rsidRPr="00584E10">
        <w:rPr>
          <w:rFonts w:ascii="Arial" w:eastAsia="Times New Roman" w:hAnsi="Arial" w:cs="Arial"/>
          <w:sz w:val="18"/>
          <w:szCs w:val="18"/>
          <w:lang w:eastAsia="pl-PL"/>
        </w:rPr>
        <w:t>ym</w:t>
      </w:r>
      <w:proofErr w:type="spellEnd"/>
      <w:r w:rsidRPr="00584E10">
        <w:rPr>
          <w:rFonts w:ascii="Arial" w:eastAsia="Times New Roman" w:hAnsi="Arial" w:cs="Arial"/>
          <w:sz w:val="18"/>
          <w:szCs w:val="18"/>
          <w:lang w:eastAsia="pl-PL"/>
        </w:rPr>
        <w:t xml:space="preserve"> dalej „Wykonawcą" reprezentowaną/</w:t>
      </w:r>
      <w:proofErr w:type="spellStart"/>
      <w:r w:rsidRPr="00584E10">
        <w:rPr>
          <w:rFonts w:ascii="Arial" w:eastAsia="Times New Roman" w:hAnsi="Arial" w:cs="Arial"/>
          <w:sz w:val="18"/>
          <w:szCs w:val="18"/>
          <w:lang w:eastAsia="pl-PL"/>
        </w:rPr>
        <w:t>ym</w:t>
      </w:r>
      <w:proofErr w:type="spellEnd"/>
      <w:r w:rsidRPr="00584E10">
        <w:rPr>
          <w:rFonts w:ascii="Arial" w:eastAsia="Times New Roman" w:hAnsi="Arial" w:cs="Arial"/>
          <w:sz w:val="18"/>
          <w:szCs w:val="18"/>
          <w:lang w:eastAsia="pl-PL"/>
        </w:rPr>
        <w:t xml:space="preserve"> przez:</w:t>
      </w:r>
    </w:p>
    <w:p w14:paraId="3B77DCAD" w14:textId="31DD27E6" w:rsidR="00584E10" w:rsidRDefault="00584E10" w:rsidP="00584E10">
      <w:pPr>
        <w:rPr>
          <w:rFonts w:ascii="Arial" w:eastAsia="Times New Roman" w:hAnsi="Arial" w:cs="Arial"/>
          <w:sz w:val="18"/>
          <w:szCs w:val="18"/>
          <w:lang w:eastAsia="pl-PL"/>
        </w:rPr>
      </w:pPr>
      <w:r w:rsidRPr="00584E10">
        <w:rPr>
          <w:rFonts w:ascii="Arial" w:eastAsia="Times New Roman" w:hAnsi="Arial" w:cs="Arial"/>
          <w:sz w:val="18"/>
          <w:szCs w:val="18"/>
          <w:lang w:eastAsia="pl-PL"/>
        </w:rPr>
        <w:t>........................................................................................................</w:t>
      </w:r>
    </w:p>
    <w:p w14:paraId="7123B8C7" w14:textId="77777777" w:rsidR="00584E10" w:rsidRPr="00584E10" w:rsidRDefault="00584E10" w:rsidP="00584E10">
      <w:pPr>
        <w:widowControl w:val="0"/>
        <w:jc w:val="both"/>
        <w:rPr>
          <w:rFonts w:ascii="Arial" w:eastAsia="Times New Roman" w:hAnsi="Arial" w:cs="Arial"/>
          <w:snapToGrid w:val="0"/>
          <w:sz w:val="18"/>
          <w:szCs w:val="18"/>
          <w:lang w:eastAsia="pl-PL"/>
        </w:rPr>
      </w:pPr>
    </w:p>
    <w:p w14:paraId="43599856" w14:textId="77777777" w:rsidR="009E0EDE" w:rsidRPr="009E0EDE" w:rsidRDefault="009E0EDE" w:rsidP="009E0EDE">
      <w:pPr>
        <w:suppressAutoHyphens/>
        <w:autoSpaceDE w:val="0"/>
        <w:autoSpaceDN w:val="0"/>
        <w:jc w:val="center"/>
        <w:textAlignment w:val="baseline"/>
        <w:rPr>
          <w:rFonts w:ascii="Arial" w:eastAsia="Calibri" w:hAnsi="Arial" w:cs="Arial"/>
          <w:b/>
          <w:bCs/>
          <w:sz w:val="18"/>
          <w:szCs w:val="18"/>
          <w:u w:val="single"/>
        </w:rPr>
      </w:pPr>
      <w:bookmarkStart w:id="1" w:name="_Hlk151549426"/>
      <w:r w:rsidRPr="009E0EDE">
        <w:rPr>
          <w:rFonts w:ascii="Arial" w:eastAsia="Calibri" w:hAnsi="Arial" w:cs="Arial"/>
          <w:b/>
          <w:bCs/>
          <w:sz w:val="18"/>
          <w:szCs w:val="18"/>
          <w:u w:val="single"/>
        </w:rPr>
        <w:t>Podstawa zawarcia Umowy</w:t>
      </w:r>
    </w:p>
    <w:p w14:paraId="5F35E87E" w14:textId="5F0E892E" w:rsidR="009E0EDE" w:rsidRDefault="009E0EDE" w:rsidP="009E0EDE">
      <w:pPr>
        <w:suppressAutoHyphens/>
        <w:autoSpaceDN w:val="0"/>
        <w:textAlignment w:val="baseline"/>
        <w:rPr>
          <w:rFonts w:ascii="Arial" w:eastAsia="Calibri" w:hAnsi="Arial" w:cs="Arial"/>
          <w:sz w:val="18"/>
          <w:szCs w:val="18"/>
          <w:lang w:eastAsia="pl-PL"/>
        </w:rPr>
      </w:pPr>
      <w:r w:rsidRPr="009E0EDE">
        <w:rPr>
          <w:rFonts w:ascii="Arial" w:eastAsia="Calibri" w:hAnsi="Arial" w:cs="Arial"/>
          <w:sz w:val="18"/>
          <w:szCs w:val="18"/>
          <w:lang w:eastAsia="pl-PL"/>
        </w:rPr>
        <w:t>W wyniku postępowania o udzielenie zamówienia publicznego – znak sprawy ZP/2501/</w:t>
      </w:r>
      <w:r w:rsidR="0077134F">
        <w:rPr>
          <w:rFonts w:ascii="Arial" w:eastAsia="Calibri" w:hAnsi="Arial" w:cs="Arial"/>
          <w:sz w:val="18"/>
          <w:szCs w:val="18"/>
          <w:lang w:eastAsia="pl-PL"/>
        </w:rPr>
        <w:t>89</w:t>
      </w:r>
      <w:r w:rsidRPr="009E0EDE">
        <w:rPr>
          <w:rFonts w:ascii="Arial" w:eastAsia="Calibri" w:hAnsi="Arial" w:cs="Arial"/>
          <w:sz w:val="18"/>
          <w:szCs w:val="18"/>
          <w:lang w:eastAsia="pl-PL"/>
        </w:rPr>
        <w:t>/2</w:t>
      </w:r>
      <w:r w:rsidR="00914C37">
        <w:rPr>
          <w:rFonts w:ascii="Arial" w:eastAsia="Calibri" w:hAnsi="Arial" w:cs="Arial"/>
          <w:sz w:val="18"/>
          <w:szCs w:val="18"/>
          <w:lang w:eastAsia="pl-PL"/>
        </w:rPr>
        <w:t>5</w:t>
      </w:r>
      <w:r w:rsidRPr="009E0EDE">
        <w:rPr>
          <w:rFonts w:ascii="Arial" w:eastAsia="Calibri" w:hAnsi="Arial" w:cs="Arial"/>
          <w:sz w:val="18"/>
          <w:szCs w:val="18"/>
          <w:lang w:eastAsia="pl-PL"/>
        </w:rPr>
        <w:t xml:space="preserve">, prowadzonego w trybie przetargu nieograniczonego na podstawie ustawy Prawo zamówień publicznych z dnia 11 września 2019 r., zwanej dalej </w:t>
      </w:r>
      <w:proofErr w:type="spellStart"/>
      <w:r w:rsidRPr="009E0EDE">
        <w:rPr>
          <w:rFonts w:ascii="Arial" w:eastAsia="Calibri" w:hAnsi="Arial" w:cs="Arial"/>
          <w:sz w:val="18"/>
          <w:szCs w:val="18"/>
          <w:lang w:eastAsia="pl-PL"/>
        </w:rPr>
        <w:t>Pzp</w:t>
      </w:r>
      <w:proofErr w:type="spellEnd"/>
      <w:r w:rsidRPr="009E0EDE">
        <w:rPr>
          <w:rFonts w:ascii="Arial" w:eastAsia="Calibri" w:hAnsi="Arial" w:cs="Arial"/>
          <w:sz w:val="18"/>
          <w:szCs w:val="18"/>
          <w:lang w:eastAsia="pl-PL"/>
        </w:rPr>
        <w:t>, (</w:t>
      </w:r>
      <w:proofErr w:type="spellStart"/>
      <w:r w:rsidRPr="009E0EDE">
        <w:rPr>
          <w:rFonts w:ascii="Arial" w:eastAsia="Calibri" w:hAnsi="Arial" w:cs="Arial"/>
          <w:sz w:val="18"/>
          <w:szCs w:val="18"/>
          <w:lang w:eastAsia="pl-PL"/>
        </w:rPr>
        <w:t>t.j</w:t>
      </w:r>
      <w:proofErr w:type="spellEnd"/>
      <w:r w:rsidRPr="009E0EDE">
        <w:rPr>
          <w:rFonts w:ascii="Arial" w:eastAsia="Calibri" w:hAnsi="Arial" w:cs="Arial"/>
          <w:sz w:val="18"/>
          <w:szCs w:val="18"/>
          <w:lang w:eastAsia="pl-PL"/>
        </w:rPr>
        <w:t xml:space="preserve">. </w:t>
      </w:r>
      <w:hyperlink r:id="rId11" w:history="1">
        <w:r w:rsidRPr="009E0EDE">
          <w:rPr>
            <w:rFonts w:ascii="Arial" w:eastAsia="Calibri" w:hAnsi="Arial" w:cs="Arial"/>
            <w:color w:val="0563C1"/>
            <w:sz w:val="18"/>
            <w:szCs w:val="18"/>
            <w:u w:val="single"/>
            <w:lang w:eastAsia="pl-PL"/>
          </w:rPr>
          <w:t>Dz.U. 202</w:t>
        </w:r>
        <w:r w:rsidR="00914C37">
          <w:rPr>
            <w:rFonts w:ascii="Arial" w:eastAsia="Calibri" w:hAnsi="Arial" w:cs="Arial"/>
            <w:color w:val="0563C1"/>
            <w:sz w:val="18"/>
            <w:szCs w:val="18"/>
            <w:u w:val="single"/>
            <w:lang w:eastAsia="pl-PL"/>
          </w:rPr>
          <w:t>4</w:t>
        </w:r>
        <w:r w:rsidRPr="009E0EDE">
          <w:rPr>
            <w:rFonts w:ascii="Arial" w:eastAsia="Calibri" w:hAnsi="Arial" w:cs="Arial"/>
            <w:color w:val="0563C1"/>
            <w:sz w:val="18"/>
            <w:szCs w:val="18"/>
            <w:u w:val="single"/>
            <w:lang w:eastAsia="pl-PL"/>
          </w:rPr>
          <w:t xml:space="preserve"> poz.1</w:t>
        </w:r>
        <w:r w:rsidR="00914C37">
          <w:rPr>
            <w:rFonts w:ascii="Arial" w:eastAsia="Calibri" w:hAnsi="Arial" w:cs="Arial"/>
            <w:color w:val="0563C1"/>
            <w:sz w:val="18"/>
            <w:szCs w:val="18"/>
            <w:u w:val="single"/>
            <w:lang w:eastAsia="pl-PL"/>
          </w:rPr>
          <w:t>320</w:t>
        </w:r>
      </w:hyperlink>
      <w:r w:rsidRPr="009E0EDE">
        <w:rPr>
          <w:rFonts w:ascii="Arial" w:eastAsia="Calibri" w:hAnsi="Arial" w:cs="Arial"/>
          <w:sz w:val="18"/>
          <w:szCs w:val="18"/>
          <w:lang w:eastAsia="pl-PL"/>
        </w:rPr>
        <w:t xml:space="preserve"> ze zmian.) Strony zawierają Umowę o następującej treści:</w:t>
      </w:r>
    </w:p>
    <w:p w14:paraId="6B6822D9" w14:textId="77777777" w:rsidR="0077134F" w:rsidRPr="009E0EDE" w:rsidRDefault="0077134F" w:rsidP="009E0EDE">
      <w:pPr>
        <w:suppressAutoHyphens/>
        <w:autoSpaceDN w:val="0"/>
        <w:textAlignment w:val="baseline"/>
        <w:rPr>
          <w:rFonts w:ascii="Calibri" w:eastAsia="Calibri" w:hAnsi="Calibri" w:cs="Times New Roman"/>
          <w:kern w:val="3"/>
        </w:rPr>
      </w:pPr>
    </w:p>
    <w:p w14:paraId="32250E07" w14:textId="77777777" w:rsidR="009E0EDE" w:rsidRPr="009E0EDE" w:rsidRDefault="009E0EDE" w:rsidP="009E0EDE">
      <w:pPr>
        <w:suppressAutoHyphens/>
        <w:autoSpaceDN w:val="0"/>
        <w:ind w:left="426" w:hanging="426"/>
        <w:jc w:val="center"/>
        <w:textAlignment w:val="baseline"/>
        <w:rPr>
          <w:rFonts w:ascii="Arial" w:eastAsia="Calibri" w:hAnsi="Arial" w:cs="Arial"/>
          <w:b/>
          <w:bCs/>
          <w:color w:val="000000"/>
          <w:kern w:val="3"/>
          <w:sz w:val="18"/>
          <w:szCs w:val="18"/>
          <w:u w:val="single"/>
          <w:lang w:eastAsia="zh-CN"/>
        </w:rPr>
      </w:pPr>
      <w:r w:rsidRPr="009E0EDE">
        <w:rPr>
          <w:rFonts w:ascii="Arial" w:eastAsia="Calibri" w:hAnsi="Arial" w:cs="Arial"/>
          <w:b/>
          <w:bCs/>
          <w:color w:val="000000"/>
          <w:kern w:val="3"/>
          <w:sz w:val="18"/>
          <w:szCs w:val="18"/>
          <w:u w:val="single"/>
          <w:lang w:eastAsia="zh-CN"/>
        </w:rPr>
        <w:t>Forma i data zawartej Umowy</w:t>
      </w:r>
    </w:p>
    <w:p w14:paraId="5297FDBB" w14:textId="77777777" w:rsidR="009E0EDE" w:rsidRDefault="009E0EDE" w:rsidP="00E834AA">
      <w:pPr>
        <w:numPr>
          <w:ilvl w:val="0"/>
          <w:numId w:val="40"/>
        </w:numPr>
        <w:tabs>
          <w:tab w:val="left" w:pos="720"/>
        </w:tabs>
        <w:suppressAutoHyphens/>
        <w:autoSpaceDN w:val="0"/>
        <w:spacing w:line="257" w:lineRule="auto"/>
        <w:ind w:left="284" w:hanging="284"/>
        <w:textAlignment w:val="baseline"/>
        <w:rPr>
          <w:rFonts w:ascii="Arial" w:eastAsia="Calibri" w:hAnsi="Arial" w:cs="Arial"/>
          <w:kern w:val="3"/>
          <w:sz w:val="18"/>
          <w:szCs w:val="18"/>
          <w:lang w:eastAsia="zh-CN"/>
        </w:rPr>
      </w:pPr>
      <w:r w:rsidRPr="009E0EDE">
        <w:rPr>
          <w:rFonts w:ascii="Arial" w:eastAsia="Calibri" w:hAnsi="Arial" w:cs="Arial"/>
          <w:kern w:val="3"/>
          <w:sz w:val="18"/>
          <w:szCs w:val="18"/>
          <w:lang w:eastAsia="zh-CN"/>
        </w:rPr>
        <w:t>Umowa została sporządzona w postaci elektronicznej i podpisana przez każdą ze Stron kwalifikowanym podpisem elektronicznym.</w:t>
      </w:r>
    </w:p>
    <w:p w14:paraId="2BEDCAF2" w14:textId="77777777" w:rsidR="009E0EDE" w:rsidRPr="00E834AA" w:rsidRDefault="009E0EDE" w:rsidP="00E834AA">
      <w:pPr>
        <w:numPr>
          <w:ilvl w:val="0"/>
          <w:numId w:val="40"/>
        </w:numPr>
        <w:tabs>
          <w:tab w:val="left" w:pos="720"/>
        </w:tabs>
        <w:suppressAutoHyphens/>
        <w:autoSpaceDN w:val="0"/>
        <w:spacing w:line="257" w:lineRule="auto"/>
        <w:ind w:left="284" w:hanging="284"/>
        <w:textAlignment w:val="baseline"/>
        <w:rPr>
          <w:rFonts w:ascii="Arial" w:eastAsia="Calibri" w:hAnsi="Arial" w:cs="Arial"/>
          <w:kern w:val="3"/>
          <w:sz w:val="18"/>
          <w:szCs w:val="18"/>
          <w:lang w:eastAsia="zh-CN"/>
        </w:rPr>
      </w:pPr>
      <w:r w:rsidRPr="00E834AA">
        <w:rPr>
          <w:rFonts w:ascii="Arial" w:eastAsia="Calibri" w:hAnsi="Arial" w:cs="Arial"/>
          <w:sz w:val="18"/>
          <w:szCs w:val="18"/>
          <w:lang w:eastAsia="zh-CN"/>
        </w:rPr>
        <w:t>Datą zawarcia Umowy jest data złożenia oświadczenia woli o jej zawarciu przez ostatnią ze Stron.</w:t>
      </w:r>
    </w:p>
    <w:p w14:paraId="18DCEA2F" w14:textId="77777777" w:rsidR="003D6B1D" w:rsidRDefault="003D6B1D" w:rsidP="003D6B1D">
      <w:pPr>
        <w:widowControl w:val="0"/>
        <w:jc w:val="both"/>
        <w:rPr>
          <w:rFonts w:ascii="Arial" w:eastAsia="Times New Roman" w:hAnsi="Arial" w:cs="Arial"/>
          <w:snapToGrid w:val="0"/>
          <w:sz w:val="18"/>
          <w:szCs w:val="18"/>
          <w:lang w:eastAsia="pl-PL"/>
        </w:rPr>
      </w:pPr>
    </w:p>
    <w:p w14:paraId="39FF7277" w14:textId="77777777" w:rsidR="00FC49E2" w:rsidRPr="00FC49E2" w:rsidRDefault="00FC49E2" w:rsidP="00FC49E2">
      <w:pPr>
        <w:jc w:val="center"/>
        <w:rPr>
          <w:rFonts w:ascii="Arial" w:eastAsia="Times New Roman" w:hAnsi="Arial" w:cs="Arial"/>
          <w:b/>
          <w:sz w:val="18"/>
          <w:szCs w:val="18"/>
          <w:lang w:eastAsia="pl-PL"/>
        </w:rPr>
      </w:pPr>
      <w:r w:rsidRPr="00FC49E2">
        <w:rPr>
          <w:rFonts w:ascii="Arial" w:eastAsia="Times New Roman" w:hAnsi="Arial" w:cs="Arial"/>
          <w:b/>
          <w:sz w:val="18"/>
          <w:szCs w:val="18"/>
          <w:lang w:eastAsia="pl-PL"/>
        </w:rPr>
        <w:t>§ 1</w:t>
      </w:r>
    </w:p>
    <w:p w14:paraId="17D7145A" w14:textId="77777777" w:rsidR="00FC49E2" w:rsidRPr="00FC49E2" w:rsidRDefault="00FC49E2" w:rsidP="00FC49E2">
      <w:pPr>
        <w:jc w:val="center"/>
        <w:rPr>
          <w:rFonts w:ascii="Arial" w:eastAsia="Times New Roman" w:hAnsi="Arial" w:cs="Arial"/>
          <w:b/>
          <w:sz w:val="18"/>
          <w:szCs w:val="18"/>
          <w:lang w:eastAsia="pl-PL"/>
        </w:rPr>
      </w:pPr>
      <w:r w:rsidRPr="00FC49E2">
        <w:rPr>
          <w:rFonts w:ascii="Arial" w:eastAsia="Times New Roman" w:hAnsi="Arial" w:cs="Arial"/>
          <w:b/>
          <w:sz w:val="18"/>
          <w:szCs w:val="18"/>
          <w:lang w:eastAsia="pl-PL"/>
        </w:rPr>
        <w:t>Przedmiot i wartość Umowy</w:t>
      </w:r>
    </w:p>
    <w:p w14:paraId="3134815C" w14:textId="77777777" w:rsidR="00FC49E2" w:rsidRPr="00FC49E2" w:rsidRDefault="00FC49E2" w:rsidP="00FC49E2">
      <w:pPr>
        <w:numPr>
          <w:ilvl w:val="0"/>
          <w:numId w:val="2"/>
        </w:numPr>
        <w:suppressAutoHyphens/>
        <w:ind w:left="426" w:right="-230" w:hanging="426"/>
        <w:rPr>
          <w:rFonts w:ascii="Arial" w:eastAsia="Times New Roman" w:hAnsi="Arial" w:cs="Arial"/>
          <w:sz w:val="18"/>
          <w:szCs w:val="18"/>
          <w:lang w:eastAsia="pl-PL"/>
        </w:rPr>
      </w:pPr>
      <w:r w:rsidRPr="00FC49E2">
        <w:rPr>
          <w:rFonts w:ascii="Arial" w:eastAsia="Times New Roman" w:hAnsi="Arial" w:cs="Arial"/>
          <w:sz w:val="18"/>
          <w:szCs w:val="18"/>
          <w:lang w:eastAsia="pl-PL"/>
        </w:rPr>
        <w:t xml:space="preserve">Przedmiotem Umowy są:  </w:t>
      </w:r>
    </w:p>
    <w:p w14:paraId="465376E5" w14:textId="020F584C" w:rsidR="00FC49E2" w:rsidRPr="00FC49E2" w:rsidRDefault="00FC49E2" w:rsidP="00FC49E2">
      <w:pPr>
        <w:numPr>
          <w:ilvl w:val="0"/>
          <w:numId w:val="4"/>
        </w:numPr>
        <w:suppressAutoHyphens/>
        <w:ind w:hanging="436"/>
        <w:rPr>
          <w:rFonts w:ascii="Arial" w:eastAsia="Times New Roman" w:hAnsi="Arial" w:cs="Arial"/>
          <w:bCs/>
          <w:i/>
          <w:iCs/>
          <w:sz w:val="18"/>
          <w:szCs w:val="18"/>
          <w:lang w:eastAsia="pl-PL"/>
        </w:rPr>
      </w:pPr>
      <w:r w:rsidRPr="00FC49E2">
        <w:rPr>
          <w:rFonts w:ascii="Arial" w:eastAsia="Times New Roman" w:hAnsi="Arial" w:cs="Arial"/>
          <w:sz w:val="18"/>
          <w:szCs w:val="18"/>
          <w:lang w:eastAsia="pl-PL"/>
        </w:rPr>
        <w:t xml:space="preserve">sukcesywna, w okresie obowiązywania umowy i  w ilościach uzależnionych od aktualnych potrzeb Zamawiającego, </w:t>
      </w:r>
      <w:r w:rsidR="001B38EA" w:rsidRPr="009B524A">
        <w:rPr>
          <w:rFonts w:ascii="Arial" w:eastAsia="Times New Roman" w:hAnsi="Arial" w:cs="Arial"/>
          <w:b/>
          <w:iCs/>
          <w:sz w:val="18"/>
          <w:szCs w:val="18"/>
          <w:lang w:eastAsia="pl-PL"/>
        </w:rPr>
        <w:t xml:space="preserve">dostawa materiałów </w:t>
      </w:r>
      <w:r w:rsidR="00DC2C58" w:rsidRPr="00DC2C58">
        <w:rPr>
          <w:rFonts w:ascii="Arial" w:eastAsia="Times New Roman" w:hAnsi="Arial" w:cs="Arial"/>
          <w:b/>
          <w:iCs/>
          <w:sz w:val="18"/>
          <w:szCs w:val="18"/>
          <w:lang w:eastAsia="pl-PL"/>
        </w:rPr>
        <w:t xml:space="preserve"> do operacji zaćmy oraz dzierżawa aparatu do fakoemulsyfikacji</w:t>
      </w:r>
      <w:r w:rsidR="00DC2C58">
        <w:rPr>
          <w:rFonts w:ascii="Arial" w:eastAsia="Times New Roman" w:hAnsi="Arial" w:cs="Arial"/>
          <w:b/>
          <w:iCs/>
          <w:sz w:val="18"/>
          <w:szCs w:val="18"/>
          <w:lang w:eastAsia="pl-PL"/>
        </w:rPr>
        <w:t xml:space="preserve"> </w:t>
      </w:r>
      <w:r w:rsidRPr="00FC49E2">
        <w:rPr>
          <w:rFonts w:ascii="Arial" w:eastAsia="Times New Roman" w:hAnsi="Arial" w:cs="Arial"/>
          <w:sz w:val="18"/>
          <w:szCs w:val="18"/>
          <w:lang w:eastAsia="pl-PL"/>
        </w:rPr>
        <w:t>zwanych dalej towarem. Zamawiane w okresie obowiązywania Umowy łączne ilości towaru oraz jego właściwości zostały określone w załączniku nr 1 do Umowy</w:t>
      </w:r>
      <w:r>
        <w:rPr>
          <w:rFonts w:ascii="Arial" w:eastAsia="Times New Roman" w:hAnsi="Arial" w:cs="Arial"/>
          <w:sz w:val="18"/>
          <w:szCs w:val="18"/>
          <w:lang w:eastAsia="pl-PL"/>
        </w:rPr>
        <w:t xml:space="preserve"> (kopia formularza ofertowego cenowego wg. załącznika nr 2 do </w:t>
      </w:r>
      <w:proofErr w:type="spellStart"/>
      <w:r>
        <w:rPr>
          <w:rFonts w:ascii="Arial" w:eastAsia="Times New Roman" w:hAnsi="Arial" w:cs="Arial"/>
          <w:sz w:val="18"/>
          <w:szCs w:val="18"/>
          <w:lang w:eastAsia="pl-PL"/>
        </w:rPr>
        <w:t>swz</w:t>
      </w:r>
      <w:proofErr w:type="spellEnd"/>
      <w:r>
        <w:rPr>
          <w:rFonts w:ascii="Arial" w:eastAsia="Times New Roman" w:hAnsi="Arial" w:cs="Arial"/>
          <w:sz w:val="18"/>
          <w:szCs w:val="18"/>
          <w:lang w:eastAsia="pl-PL"/>
        </w:rPr>
        <w:t>)</w:t>
      </w:r>
    </w:p>
    <w:p w14:paraId="0B050C2E" w14:textId="0C876A96" w:rsidR="00FC49E2" w:rsidRPr="00FC49E2" w:rsidRDefault="00FC49E2" w:rsidP="00FC49E2">
      <w:pPr>
        <w:numPr>
          <w:ilvl w:val="0"/>
          <w:numId w:val="4"/>
        </w:numPr>
        <w:suppressAutoHyphens/>
        <w:ind w:right="70" w:hanging="436"/>
        <w:rPr>
          <w:rFonts w:ascii="Arial" w:eastAsia="Times New Roman" w:hAnsi="Arial" w:cs="Arial"/>
          <w:sz w:val="18"/>
          <w:szCs w:val="18"/>
          <w:lang w:eastAsia="pl-PL"/>
        </w:rPr>
      </w:pPr>
      <w:r w:rsidRPr="00FC49E2">
        <w:rPr>
          <w:rFonts w:ascii="Arial" w:eastAsia="Times New Roman" w:hAnsi="Arial" w:cs="Arial"/>
          <w:sz w:val="18"/>
          <w:szCs w:val="18"/>
          <w:lang w:eastAsia="pl-PL"/>
        </w:rPr>
        <w:t xml:space="preserve">inne zobowiązania Stron wynikające z treści SWZ powołanego postępowania o udzielenie zamówienia publicznego (znak sprawy </w:t>
      </w:r>
      <w:r w:rsidRPr="00FC49E2">
        <w:rPr>
          <w:rFonts w:ascii="Arial" w:eastAsia="Times New Roman" w:hAnsi="Arial" w:cs="Arial"/>
          <w:color w:val="000000"/>
          <w:sz w:val="18"/>
          <w:szCs w:val="18"/>
          <w:lang w:eastAsia="pl-PL"/>
        </w:rPr>
        <w:t>2501/</w:t>
      </w:r>
      <w:r w:rsidR="00B259ED">
        <w:rPr>
          <w:rFonts w:ascii="Arial" w:eastAsia="Times New Roman" w:hAnsi="Arial" w:cs="Arial"/>
          <w:color w:val="000000"/>
          <w:sz w:val="18"/>
          <w:szCs w:val="18"/>
          <w:lang w:eastAsia="pl-PL"/>
        </w:rPr>
        <w:t>89</w:t>
      </w:r>
      <w:r w:rsidRPr="00FC49E2">
        <w:rPr>
          <w:rFonts w:ascii="Arial" w:eastAsia="Times New Roman" w:hAnsi="Arial" w:cs="Arial"/>
          <w:color w:val="000000"/>
          <w:sz w:val="18"/>
          <w:szCs w:val="18"/>
          <w:lang w:eastAsia="pl-PL"/>
        </w:rPr>
        <w:t>/2</w:t>
      </w:r>
      <w:r w:rsidR="00914C37">
        <w:rPr>
          <w:rFonts w:ascii="Arial" w:eastAsia="Times New Roman" w:hAnsi="Arial" w:cs="Arial"/>
          <w:color w:val="000000"/>
          <w:sz w:val="18"/>
          <w:szCs w:val="18"/>
          <w:lang w:eastAsia="pl-PL"/>
        </w:rPr>
        <w:t>5</w:t>
      </w:r>
      <w:r w:rsidRPr="00FC49E2">
        <w:rPr>
          <w:rFonts w:ascii="Arial" w:eastAsia="Times New Roman" w:hAnsi="Arial" w:cs="Arial"/>
          <w:color w:val="000000"/>
          <w:sz w:val="18"/>
          <w:szCs w:val="18"/>
          <w:lang w:eastAsia="pl-PL"/>
        </w:rPr>
        <w:t>) oraz treści Umowy.</w:t>
      </w:r>
    </w:p>
    <w:p w14:paraId="5BB10425" w14:textId="77777777" w:rsidR="00FC49E2" w:rsidRPr="00FC49E2" w:rsidRDefault="00FC49E2" w:rsidP="00FC49E2">
      <w:pPr>
        <w:numPr>
          <w:ilvl w:val="0"/>
          <w:numId w:val="5"/>
        </w:numPr>
        <w:suppressAutoHyphens/>
        <w:ind w:left="284" w:right="23" w:hanging="284"/>
        <w:jc w:val="both"/>
        <w:rPr>
          <w:rFonts w:ascii="Arial" w:eastAsia="Times New Roman" w:hAnsi="Arial" w:cs="Arial"/>
          <w:sz w:val="18"/>
          <w:szCs w:val="18"/>
          <w:lang w:eastAsia="pl-PL"/>
        </w:rPr>
      </w:pPr>
      <w:r w:rsidRPr="00FC49E2">
        <w:rPr>
          <w:rFonts w:ascii="Arial" w:eastAsia="Times New Roman" w:hAnsi="Arial" w:cs="Arial"/>
          <w:spacing w:val="-4"/>
          <w:sz w:val="18"/>
          <w:szCs w:val="18"/>
          <w:lang w:eastAsia="pl-PL"/>
        </w:rPr>
        <w:t xml:space="preserve">Ilości towaru wskazane w </w:t>
      </w:r>
      <w:r w:rsidRPr="00FC49E2">
        <w:rPr>
          <w:rFonts w:ascii="Arial" w:eastAsia="Times New Roman" w:hAnsi="Arial" w:cs="Arial"/>
          <w:i/>
          <w:spacing w:val="-4"/>
          <w:sz w:val="18"/>
          <w:szCs w:val="18"/>
          <w:lang w:eastAsia="pl-PL"/>
        </w:rPr>
        <w:t>załączniku nr 1</w:t>
      </w:r>
      <w:r w:rsidRPr="00FC49E2">
        <w:rPr>
          <w:rFonts w:ascii="Arial" w:eastAsia="Times New Roman" w:hAnsi="Arial" w:cs="Arial"/>
          <w:spacing w:val="-4"/>
          <w:sz w:val="18"/>
          <w:szCs w:val="18"/>
          <w:lang w:eastAsia="pl-PL"/>
        </w:rPr>
        <w:t xml:space="preserve"> określają szacunkowe potrzeby Zamawiającego w okresie obowiązywania Umowy, nie stanowiąc zobowiązania dla Zamawiającego do ich pełnej realizacji, ani też podstawy do dochodzenia przez Wykonawcę roszczeń odszkodowawczych z tytułu niezrealizowania całości Umowy. Niezrealizowana część Umowy nie przekroczy jednakże 40% </w:t>
      </w:r>
      <w:r w:rsidRPr="00FC49E2">
        <w:rPr>
          <w:rFonts w:ascii="Arial" w:eastAsia="Times New Roman" w:hAnsi="Arial" w:cs="Arial"/>
          <w:spacing w:val="-6"/>
          <w:sz w:val="18"/>
          <w:szCs w:val="18"/>
          <w:lang w:eastAsia="pl-PL"/>
        </w:rPr>
        <w:t>maksymalnej wartości nominalnej zobowiązania, określonej w  ust 3.</w:t>
      </w:r>
    </w:p>
    <w:p w14:paraId="30F8EB90" w14:textId="0673B63F" w:rsidR="00FC49E2" w:rsidRPr="001B38EA" w:rsidRDefault="00FC49E2" w:rsidP="001B7693">
      <w:pPr>
        <w:pStyle w:val="Akapitzlist"/>
        <w:numPr>
          <w:ilvl w:val="0"/>
          <w:numId w:val="6"/>
        </w:numPr>
        <w:tabs>
          <w:tab w:val="clear" w:pos="720"/>
          <w:tab w:val="left" w:pos="7938"/>
        </w:tabs>
        <w:suppressAutoHyphens/>
        <w:ind w:left="284" w:hanging="284"/>
        <w:jc w:val="both"/>
        <w:rPr>
          <w:rFonts w:ascii="Arial" w:eastAsia="Times New Roman" w:hAnsi="Arial" w:cs="Arial"/>
          <w:b/>
          <w:sz w:val="18"/>
          <w:szCs w:val="18"/>
          <w:lang w:eastAsia="pl-PL"/>
        </w:rPr>
      </w:pPr>
      <w:r w:rsidRPr="001B7693">
        <w:rPr>
          <w:rFonts w:ascii="Arial" w:eastAsia="Times New Roman" w:hAnsi="Arial" w:cs="Arial"/>
          <w:snapToGrid w:val="0"/>
          <w:sz w:val="18"/>
          <w:szCs w:val="18"/>
          <w:lang w:eastAsia="pl-PL"/>
        </w:rPr>
        <w:t xml:space="preserve">Maksymalna wartość nominalna zobowiązania Zamawiającego brutto wynikająca z Umowy, </w:t>
      </w:r>
      <w:r w:rsidRPr="001B7693">
        <w:rPr>
          <w:rFonts w:ascii="Arial" w:eastAsia="Times New Roman" w:hAnsi="Arial" w:cs="Arial"/>
          <w:b/>
          <w:bCs/>
          <w:snapToGrid w:val="0"/>
          <w:sz w:val="18"/>
          <w:szCs w:val="18"/>
          <w:lang w:eastAsia="pl-PL"/>
        </w:rPr>
        <w:t>zwana dalej Wartością Umowy</w:t>
      </w:r>
      <w:r w:rsidRPr="001B7693">
        <w:rPr>
          <w:rFonts w:ascii="Arial" w:eastAsia="Times New Roman" w:hAnsi="Arial" w:cs="Arial"/>
          <w:snapToGrid w:val="0"/>
          <w:sz w:val="18"/>
          <w:szCs w:val="18"/>
          <w:lang w:eastAsia="pl-PL"/>
        </w:rPr>
        <w:t>, wynosi</w:t>
      </w:r>
      <w:r w:rsidRPr="001B7693">
        <w:rPr>
          <w:rFonts w:ascii="Arial" w:eastAsia="Times New Roman" w:hAnsi="Arial" w:cs="Arial"/>
          <w:b/>
          <w:snapToGrid w:val="0"/>
          <w:sz w:val="18"/>
          <w:szCs w:val="18"/>
          <w:lang w:eastAsia="pl-PL"/>
        </w:rPr>
        <w:t xml:space="preserve"> ....................... PLN</w:t>
      </w:r>
      <w:r w:rsidRPr="001B7693">
        <w:rPr>
          <w:rFonts w:ascii="Arial" w:eastAsia="Times New Roman" w:hAnsi="Arial" w:cs="Arial"/>
          <w:snapToGrid w:val="0"/>
          <w:sz w:val="18"/>
          <w:szCs w:val="18"/>
          <w:lang w:eastAsia="pl-PL"/>
        </w:rPr>
        <w:t xml:space="preserve">  /słownie brutto: .................................................. PLN/</w:t>
      </w:r>
    </w:p>
    <w:p w14:paraId="1E0BE62F" w14:textId="77777777" w:rsidR="001B38EA" w:rsidRPr="0031429F" w:rsidRDefault="001B38EA" w:rsidP="001B38EA">
      <w:pPr>
        <w:numPr>
          <w:ilvl w:val="0"/>
          <w:numId w:val="6"/>
        </w:numPr>
        <w:tabs>
          <w:tab w:val="clear" w:pos="720"/>
          <w:tab w:val="num" w:pos="142"/>
          <w:tab w:val="left" w:pos="7938"/>
        </w:tabs>
        <w:ind w:left="284" w:hanging="284"/>
        <w:jc w:val="both"/>
        <w:rPr>
          <w:rFonts w:ascii="Arial" w:eastAsia="Times New Roman" w:hAnsi="Arial" w:cs="Arial"/>
          <w:b/>
          <w:sz w:val="18"/>
          <w:szCs w:val="18"/>
          <w:lang w:eastAsia="pl-PL"/>
        </w:rPr>
      </w:pPr>
      <w:r w:rsidRPr="0031429F">
        <w:rPr>
          <w:rFonts w:ascii="Arial" w:eastAsia="Times New Roman" w:hAnsi="Arial" w:cs="Arial"/>
          <w:b/>
          <w:sz w:val="18"/>
          <w:szCs w:val="18"/>
          <w:lang w:eastAsia="pl-PL"/>
        </w:rPr>
        <w:t xml:space="preserve">Czynsz dzierżawny, do zapłaty którego zostaje zobowiązany Zamawiający wynosi za każdy miesiąc </w:t>
      </w:r>
      <w:r>
        <w:rPr>
          <w:rFonts w:ascii="Arial" w:eastAsia="Times New Roman" w:hAnsi="Arial" w:cs="Arial"/>
          <w:b/>
          <w:sz w:val="18"/>
          <w:szCs w:val="18"/>
          <w:lang w:eastAsia="pl-PL"/>
        </w:rPr>
        <w:t>……………….</w:t>
      </w:r>
      <w:r w:rsidRPr="0031429F">
        <w:rPr>
          <w:rFonts w:ascii="Arial" w:eastAsia="Times New Roman" w:hAnsi="Arial" w:cs="Arial"/>
          <w:b/>
          <w:sz w:val="18"/>
          <w:szCs w:val="18"/>
          <w:lang w:eastAsia="pl-PL"/>
        </w:rPr>
        <w:t xml:space="preserve"> PLN netto, plus należny podatek VAT. </w:t>
      </w:r>
    </w:p>
    <w:p w14:paraId="15DB6DB1" w14:textId="34DE8CE6" w:rsidR="001B38EA" w:rsidRPr="001B38EA" w:rsidRDefault="001B38EA" w:rsidP="001B38EA">
      <w:pPr>
        <w:numPr>
          <w:ilvl w:val="0"/>
          <w:numId w:val="6"/>
        </w:numPr>
        <w:tabs>
          <w:tab w:val="clear" w:pos="720"/>
          <w:tab w:val="num" w:pos="284"/>
          <w:tab w:val="left" w:pos="7938"/>
        </w:tabs>
        <w:ind w:left="284" w:hanging="284"/>
        <w:jc w:val="both"/>
        <w:rPr>
          <w:rFonts w:ascii="Arial" w:eastAsia="Times New Roman" w:hAnsi="Arial" w:cs="Arial"/>
          <w:b/>
          <w:sz w:val="18"/>
          <w:szCs w:val="18"/>
          <w:lang w:eastAsia="pl-PL"/>
        </w:rPr>
      </w:pPr>
      <w:r w:rsidRPr="0031429F">
        <w:rPr>
          <w:rFonts w:ascii="Arial" w:eastAsia="Times New Roman" w:hAnsi="Arial" w:cs="Arial"/>
          <w:b/>
          <w:sz w:val="18"/>
          <w:szCs w:val="18"/>
          <w:lang w:eastAsia="pl-PL"/>
        </w:rPr>
        <w:t xml:space="preserve">Zapłata czynszu dzierżawnego zostanie przez Zamawiającego dokonana w ciągu 30  dni  od daty wystawienia przez Wykonawcę faktury za dany miesiąc rozliczeniowy.  </w:t>
      </w:r>
    </w:p>
    <w:p w14:paraId="5871D145" w14:textId="77777777" w:rsidR="00FC49E2" w:rsidRPr="00FC49E2" w:rsidRDefault="00FC49E2" w:rsidP="00FC49E2">
      <w:pPr>
        <w:numPr>
          <w:ilvl w:val="0"/>
          <w:numId w:val="6"/>
        </w:numPr>
        <w:suppressAutoHyphens/>
        <w:ind w:left="284" w:hanging="284"/>
        <w:contextualSpacing/>
        <w:rPr>
          <w:rFonts w:ascii="Arial" w:hAnsi="Arial" w:cs="Arial"/>
          <w:kern w:val="2"/>
          <w:sz w:val="18"/>
          <w:szCs w:val="18"/>
          <w14:ligatures w14:val="standardContextual"/>
        </w:rPr>
      </w:pPr>
      <w:r w:rsidRPr="00FC49E2">
        <w:rPr>
          <w:rFonts w:ascii="Arial" w:hAnsi="Arial" w:cs="Arial"/>
          <w:kern w:val="2"/>
          <w:sz w:val="18"/>
          <w:szCs w:val="18"/>
          <w14:ligatures w14:val="standardContextual"/>
        </w:rPr>
        <w:t>Wykonawca akceptuje prawo Zamawiającego, wynikające z  jego bieżące potrzeb, do zmiany ilości zamawianego przez niego towaru w poszczególnych pozycjach asortymentowych ustalonych w załączniku nr 1 do Umowy, skutkujące zmniejszeniem tej ilości, nie więcej jednak niż o 40%</w:t>
      </w:r>
    </w:p>
    <w:p w14:paraId="21763BBB" w14:textId="77777777" w:rsidR="00FC49E2" w:rsidRPr="00FC49E2" w:rsidRDefault="00FC49E2" w:rsidP="00FC49E2">
      <w:pPr>
        <w:numPr>
          <w:ilvl w:val="0"/>
          <w:numId w:val="6"/>
        </w:numPr>
        <w:suppressAutoHyphens/>
        <w:ind w:left="284" w:hanging="284"/>
        <w:contextualSpacing/>
        <w:rPr>
          <w:rFonts w:ascii="Arial" w:hAnsi="Arial" w:cs="Arial"/>
          <w:kern w:val="2"/>
          <w:sz w:val="18"/>
          <w:szCs w:val="18"/>
          <w14:ligatures w14:val="standardContextual"/>
        </w:rPr>
      </w:pPr>
      <w:r w:rsidRPr="00FC49E2">
        <w:rPr>
          <w:rFonts w:ascii="Arial" w:hAnsi="Arial" w:cs="Arial"/>
          <w:kern w:val="2"/>
          <w:sz w:val="18"/>
          <w:szCs w:val="18"/>
          <w14:ligatures w14:val="standardContextual"/>
        </w:rPr>
        <w:t>Wykonawca akceptuje prawo Zamawiającego, wynikające z  jego bieżących potrzeb, do zwiększenia ilości zamawianego przez niego towaru w poszczególnych pozycjach asortymentowych, ustalonych w załączniku nr 1 do Umowy, nie więcej jednak niż o 60%</w:t>
      </w:r>
    </w:p>
    <w:p w14:paraId="4FDE2B7B" w14:textId="600EEAF5" w:rsidR="00FC49E2" w:rsidRDefault="00FC49E2" w:rsidP="000E1730">
      <w:pPr>
        <w:pStyle w:val="Akapitzlist"/>
        <w:numPr>
          <w:ilvl w:val="1"/>
          <w:numId w:val="6"/>
        </w:numPr>
        <w:suppressAutoHyphens/>
        <w:rPr>
          <w:rFonts w:ascii="Arial" w:hAnsi="Arial" w:cs="Arial"/>
          <w:kern w:val="2"/>
          <w:sz w:val="18"/>
          <w:szCs w:val="18"/>
          <w14:ligatures w14:val="standardContextual"/>
        </w:rPr>
      </w:pPr>
      <w:r w:rsidRPr="000E1730">
        <w:rPr>
          <w:rFonts w:ascii="Arial" w:hAnsi="Arial" w:cs="Arial"/>
          <w:kern w:val="2"/>
          <w:sz w:val="18"/>
          <w:szCs w:val="18"/>
          <w14:ligatures w14:val="standardContextual"/>
        </w:rPr>
        <w:t>Zamawiający może z prawa do zamówień opcjonalnych nie skorzystać lub skorzystać w całości lub w części jednorazowo lub wielokrotnie;</w:t>
      </w:r>
    </w:p>
    <w:p w14:paraId="1936F084" w14:textId="77777777" w:rsidR="00FC49E2" w:rsidRDefault="00FC49E2" w:rsidP="000E1730">
      <w:pPr>
        <w:pStyle w:val="Akapitzlist"/>
        <w:numPr>
          <w:ilvl w:val="1"/>
          <w:numId w:val="6"/>
        </w:numPr>
        <w:suppressAutoHyphens/>
        <w:rPr>
          <w:rFonts w:ascii="Arial" w:hAnsi="Arial" w:cs="Arial"/>
          <w:kern w:val="2"/>
          <w:sz w:val="18"/>
          <w:szCs w:val="18"/>
          <w14:ligatures w14:val="standardContextual"/>
        </w:rPr>
      </w:pPr>
      <w:r w:rsidRPr="000E1730">
        <w:rPr>
          <w:rFonts w:ascii="Arial" w:hAnsi="Arial" w:cs="Arial"/>
          <w:kern w:val="2"/>
          <w:sz w:val="18"/>
          <w:szCs w:val="18"/>
          <w14:ligatures w14:val="standardContextual"/>
        </w:rPr>
        <w:lastRenderedPageBreak/>
        <w:t>Zamówienie realizowane w ramach opcji jest jednostronnym uprawnieniem Zamawiającego w związku z tym nieskorzystanie przez Zamawiającego z opcji lub skorzystanie tylko w części nie stanowi podstawy dla Wykonawcy do dochodzenia roszczeń w stosunku do Zamawiającego;</w:t>
      </w:r>
    </w:p>
    <w:p w14:paraId="6BB5C1D5" w14:textId="77777777" w:rsidR="00FC49E2" w:rsidRDefault="00FC49E2" w:rsidP="000E1730">
      <w:pPr>
        <w:pStyle w:val="Akapitzlist"/>
        <w:numPr>
          <w:ilvl w:val="1"/>
          <w:numId w:val="6"/>
        </w:numPr>
        <w:suppressAutoHyphens/>
        <w:rPr>
          <w:rFonts w:ascii="Arial" w:hAnsi="Arial" w:cs="Arial"/>
          <w:kern w:val="2"/>
          <w:sz w:val="18"/>
          <w:szCs w:val="18"/>
          <w14:ligatures w14:val="standardContextual"/>
        </w:rPr>
      </w:pPr>
      <w:r w:rsidRPr="000E1730">
        <w:rPr>
          <w:rFonts w:ascii="Arial" w:hAnsi="Arial" w:cs="Arial"/>
          <w:kern w:val="2"/>
          <w:sz w:val="18"/>
          <w:szCs w:val="18"/>
          <w14:ligatures w14:val="standardContextual"/>
        </w:rPr>
        <w:t xml:space="preserve">Zamówienie objęte opcją Wykonawca będzie zobowiązany wykonać po uprzednim otrzymaniu od Zamawiającego pisemnego zawiadomienia o skorzystaniu z opcji którego wzór stanowi załącznik nr 2 do Umowy. </w:t>
      </w:r>
    </w:p>
    <w:p w14:paraId="36D9E5F7" w14:textId="77777777" w:rsidR="00FC49E2" w:rsidRDefault="00FC49E2" w:rsidP="000E1730">
      <w:pPr>
        <w:pStyle w:val="Akapitzlist"/>
        <w:numPr>
          <w:ilvl w:val="1"/>
          <w:numId w:val="6"/>
        </w:numPr>
        <w:suppressAutoHyphens/>
        <w:rPr>
          <w:rFonts w:ascii="Arial" w:hAnsi="Arial" w:cs="Arial"/>
          <w:kern w:val="2"/>
          <w:sz w:val="18"/>
          <w:szCs w:val="18"/>
          <w14:ligatures w14:val="standardContextual"/>
        </w:rPr>
      </w:pPr>
      <w:r w:rsidRPr="000E1730">
        <w:rPr>
          <w:rFonts w:ascii="Arial" w:hAnsi="Arial" w:cs="Arial"/>
          <w:kern w:val="2"/>
          <w:sz w:val="18"/>
          <w:szCs w:val="18"/>
          <w14:ligatures w14:val="standardContextual"/>
        </w:rPr>
        <w:t>W celu umożliwienia Zamawiającemu skorzystania z prawa opcji, Wykonawca zobowiązuje się do bieżącego informowania  Zamawiającego o przypadkach, w których poziom zrealizowania całości Umowy, jej części lub pozycji asortymentowej, w sposób oczywisty wskazuje na zwiększenie bieżących potrzeb  Zamawiającego, w porównaniu do  przewidzianych w załączniku nr 1 do Umowy</w:t>
      </w:r>
    </w:p>
    <w:p w14:paraId="6058099F" w14:textId="77777777" w:rsidR="00FC49E2" w:rsidRDefault="00FC49E2" w:rsidP="000E1730">
      <w:pPr>
        <w:pStyle w:val="Akapitzlist"/>
        <w:numPr>
          <w:ilvl w:val="1"/>
          <w:numId w:val="6"/>
        </w:numPr>
        <w:suppressAutoHyphens/>
        <w:rPr>
          <w:rFonts w:ascii="Arial" w:hAnsi="Arial" w:cs="Arial"/>
          <w:kern w:val="2"/>
          <w:sz w:val="18"/>
          <w:szCs w:val="18"/>
          <w14:ligatures w14:val="standardContextual"/>
        </w:rPr>
      </w:pPr>
      <w:r w:rsidRPr="000E1730">
        <w:rPr>
          <w:rFonts w:ascii="Arial" w:hAnsi="Arial" w:cs="Arial"/>
          <w:kern w:val="2"/>
          <w:sz w:val="18"/>
          <w:szCs w:val="18"/>
          <w14:ligatures w14:val="standardContextual"/>
        </w:rPr>
        <w:t xml:space="preserve">Postanowienia Umowy obowiązujące przy realizacji zamówienia podstawowego stosuje się przy realizacji przedmiotu Umowy  objętego opcją; </w:t>
      </w:r>
    </w:p>
    <w:p w14:paraId="2C76113F" w14:textId="77777777" w:rsidR="00FC49E2" w:rsidRDefault="00FC49E2" w:rsidP="000E1730">
      <w:pPr>
        <w:pStyle w:val="Akapitzlist"/>
        <w:numPr>
          <w:ilvl w:val="1"/>
          <w:numId w:val="6"/>
        </w:numPr>
        <w:suppressAutoHyphens/>
        <w:rPr>
          <w:rFonts w:ascii="Arial" w:hAnsi="Arial" w:cs="Arial"/>
          <w:kern w:val="2"/>
          <w:sz w:val="18"/>
          <w:szCs w:val="18"/>
          <w14:ligatures w14:val="standardContextual"/>
        </w:rPr>
      </w:pPr>
      <w:r w:rsidRPr="000E1730">
        <w:rPr>
          <w:rFonts w:ascii="Arial" w:hAnsi="Arial" w:cs="Arial"/>
          <w:kern w:val="2"/>
          <w:sz w:val="18"/>
          <w:szCs w:val="18"/>
          <w14:ligatures w14:val="standardContextual"/>
        </w:rPr>
        <w:t xml:space="preserve">Zamawiający może skorzystać z opcji w terminie obowiązywania Umowy. </w:t>
      </w:r>
    </w:p>
    <w:p w14:paraId="48807AB9" w14:textId="77777777" w:rsidR="00FC49E2" w:rsidRPr="000E1730" w:rsidRDefault="00FC49E2" w:rsidP="000E1730">
      <w:pPr>
        <w:pStyle w:val="Akapitzlist"/>
        <w:numPr>
          <w:ilvl w:val="1"/>
          <w:numId w:val="6"/>
        </w:numPr>
        <w:suppressAutoHyphens/>
        <w:rPr>
          <w:rFonts w:ascii="Arial" w:hAnsi="Arial" w:cs="Arial"/>
          <w:kern w:val="2"/>
          <w:sz w:val="18"/>
          <w:szCs w:val="18"/>
          <w14:ligatures w14:val="standardContextual"/>
        </w:rPr>
      </w:pPr>
      <w:r w:rsidRPr="000E1730">
        <w:rPr>
          <w:rFonts w:ascii="Arial" w:hAnsi="Arial" w:cs="Arial"/>
          <w:kern w:val="2"/>
          <w:sz w:val="18"/>
          <w:szCs w:val="18"/>
          <w14:ligatures w14:val="standardContextual"/>
        </w:rPr>
        <w:t>Zamawiający przewiduje możliwość skorzystania z opcji w dacie zawarcia Umowy. W takim przypadku informacje z zawiadomienia o skorzystaniu z opcji mogą być zawarte w Umowie.</w:t>
      </w:r>
    </w:p>
    <w:p w14:paraId="358D8964" w14:textId="77777777" w:rsidR="0040036D" w:rsidRDefault="00FC49E2" w:rsidP="0040036D">
      <w:pPr>
        <w:pStyle w:val="Akapitzlist"/>
        <w:numPr>
          <w:ilvl w:val="0"/>
          <w:numId w:val="6"/>
        </w:numPr>
        <w:shd w:val="clear" w:color="auto" w:fill="FFFFFF"/>
        <w:tabs>
          <w:tab w:val="clear" w:pos="720"/>
          <w:tab w:val="num" w:pos="284"/>
        </w:tabs>
        <w:suppressAutoHyphens/>
        <w:ind w:hanging="720"/>
        <w:jc w:val="both"/>
        <w:rPr>
          <w:rFonts w:ascii="Arial" w:eastAsia="Times New Roman" w:hAnsi="Arial" w:cs="Arial"/>
          <w:spacing w:val="-6"/>
          <w:kern w:val="2"/>
          <w:sz w:val="18"/>
          <w:szCs w:val="18"/>
          <w:lang w:eastAsia="pl-PL"/>
          <w14:ligatures w14:val="standardContextual"/>
        </w:rPr>
      </w:pPr>
      <w:r w:rsidRPr="0040036D">
        <w:rPr>
          <w:rFonts w:ascii="Arial" w:eastAsia="Times New Roman" w:hAnsi="Arial" w:cs="Arial"/>
          <w:spacing w:val="-6"/>
          <w:kern w:val="2"/>
          <w:sz w:val="18"/>
          <w:szCs w:val="18"/>
          <w:lang w:eastAsia="pl-PL"/>
          <w14:ligatures w14:val="standardContextual"/>
        </w:rPr>
        <w:t xml:space="preserve">Zamawiający przewiduje możliwość rozszerzenia zamówienia o towar, wykraczający asortymentowo poza pozycje </w:t>
      </w:r>
    </w:p>
    <w:p w14:paraId="03F0E713" w14:textId="6D0D62A0" w:rsidR="00FC49E2" w:rsidRPr="0040036D" w:rsidRDefault="00FC49E2" w:rsidP="0040036D">
      <w:pPr>
        <w:pStyle w:val="Akapitzlist"/>
        <w:shd w:val="clear" w:color="auto" w:fill="FFFFFF"/>
        <w:suppressAutoHyphens/>
        <w:ind w:hanging="436"/>
        <w:jc w:val="both"/>
        <w:rPr>
          <w:rFonts w:ascii="Arial" w:eastAsia="Times New Roman" w:hAnsi="Arial" w:cs="Arial"/>
          <w:spacing w:val="-6"/>
          <w:kern w:val="2"/>
          <w:sz w:val="18"/>
          <w:szCs w:val="18"/>
          <w:lang w:eastAsia="pl-PL"/>
          <w14:ligatures w14:val="standardContextual"/>
        </w:rPr>
      </w:pPr>
      <w:r w:rsidRPr="0040036D">
        <w:rPr>
          <w:rFonts w:ascii="Arial" w:eastAsia="Times New Roman" w:hAnsi="Arial" w:cs="Arial"/>
          <w:spacing w:val="-6"/>
          <w:kern w:val="2"/>
          <w:sz w:val="18"/>
          <w:szCs w:val="18"/>
          <w:lang w:eastAsia="pl-PL"/>
          <w14:ligatures w14:val="standardContextual"/>
        </w:rPr>
        <w:t xml:space="preserve">określone w  załączniku nr 1 do Umowy , jednakże ściśle z nimi związane pod względem przeznaczenia. </w:t>
      </w:r>
    </w:p>
    <w:p w14:paraId="4BDD6B8A" w14:textId="76591E78" w:rsidR="00FC49E2" w:rsidRPr="00FC49E2" w:rsidRDefault="00FC49E2" w:rsidP="0040036D">
      <w:pPr>
        <w:numPr>
          <w:ilvl w:val="0"/>
          <w:numId w:val="6"/>
        </w:numPr>
        <w:shd w:val="clear" w:color="auto" w:fill="FFFFFF"/>
        <w:suppressAutoHyphens/>
        <w:ind w:left="284" w:hanging="284"/>
        <w:jc w:val="both"/>
        <w:rPr>
          <w:rFonts w:ascii="Arial" w:eastAsia="Times New Roman" w:hAnsi="Arial" w:cs="Arial"/>
          <w:spacing w:val="-6"/>
          <w:kern w:val="2"/>
          <w:sz w:val="18"/>
          <w:szCs w:val="18"/>
          <w:lang w:eastAsia="pl-PL"/>
          <w14:ligatures w14:val="standardContextual"/>
        </w:rPr>
      </w:pPr>
      <w:r w:rsidRPr="00FC49E2">
        <w:rPr>
          <w:rFonts w:ascii="Arial" w:eastAsia="Times New Roman" w:hAnsi="Arial" w:cs="Arial"/>
          <w:spacing w:val="-6"/>
          <w:kern w:val="2"/>
          <w:sz w:val="18"/>
          <w:szCs w:val="18"/>
          <w:lang w:eastAsia="pl-PL"/>
          <w14:ligatures w14:val="standardContextual"/>
        </w:rPr>
        <w:t xml:space="preserve">Rozszerzenie zamówienia, o którym mowa ust. </w:t>
      </w:r>
      <w:r w:rsidR="0040036D">
        <w:rPr>
          <w:rFonts w:ascii="Arial" w:eastAsia="Times New Roman" w:hAnsi="Arial" w:cs="Arial"/>
          <w:spacing w:val="-6"/>
          <w:kern w:val="2"/>
          <w:sz w:val="18"/>
          <w:szCs w:val="18"/>
          <w:lang w:eastAsia="pl-PL"/>
          <w14:ligatures w14:val="standardContextual"/>
        </w:rPr>
        <w:t>8</w:t>
      </w:r>
      <w:r w:rsidRPr="00FC49E2">
        <w:rPr>
          <w:rFonts w:ascii="Arial" w:eastAsia="Times New Roman" w:hAnsi="Arial" w:cs="Arial"/>
          <w:spacing w:val="-6"/>
          <w:kern w:val="2"/>
          <w:sz w:val="18"/>
          <w:szCs w:val="18"/>
          <w:lang w:eastAsia="pl-PL"/>
          <w14:ligatures w14:val="standardContextual"/>
        </w:rPr>
        <w:t xml:space="preserve"> nie może przekroczyć  5% Wartości Umowy. Ceny jednostkowe towaru wprowadzonego do Umowy w związku z rozszerzeniem zostaną ustalone w drodze negocjacji przeprowadzonej pomiędzy stronami.</w:t>
      </w:r>
    </w:p>
    <w:p w14:paraId="08736A59" w14:textId="77777777" w:rsidR="00FC49E2" w:rsidRPr="00FC49E2" w:rsidRDefault="00FC49E2" w:rsidP="0040036D">
      <w:pPr>
        <w:numPr>
          <w:ilvl w:val="0"/>
          <w:numId w:val="6"/>
        </w:numPr>
        <w:shd w:val="clear" w:color="auto" w:fill="FFFFFF"/>
        <w:suppressAutoHyphens/>
        <w:ind w:left="284" w:hanging="284"/>
        <w:jc w:val="both"/>
        <w:rPr>
          <w:rFonts w:ascii="Arial" w:eastAsia="Times New Roman" w:hAnsi="Arial" w:cs="Arial"/>
          <w:spacing w:val="-6"/>
          <w:kern w:val="2"/>
          <w:sz w:val="18"/>
          <w:szCs w:val="18"/>
          <w:lang w:eastAsia="pl-PL"/>
          <w14:ligatures w14:val="standardContextual"/>
        </w:rPr>
      </w:pPr>
      <w:r w:rsidRPr="00FC49E2">
        <w:rPr>
          <w:rFonts w:ascii="Arial" w:eastAsia="Times New Roman" w:hAnsi="Arial" w:cs="Arial"/>
          <w:spacing w:val="-6"/>
          <w:kern w:val="2"/>
          <w:sz w:val="18"/>
          <w:szCs w:val="18"/>
          <w:lang w:eastAsia="pl-PL"/>
          <w14:ligatures w14:val="standardContextual"/>
        </w:rPr>
        <w:t xml:space="preserve">Zamawiający przewiduje możliwość  rozszerzenia zamówienia objętego Umową, ponad Wartość Umowy ustaloną w ust. 3. Rozszerzenie zamówienia, o którym mowa w zdaniu pierwszym nie może przekroczyć 9% Wartości Umowy. </w:t>
      </w:r>
    </w:p>
    <w:p w14:paraId="4EC38A4F" w14:textId="4E99C0DB" w:rsidR="00FC49E2" w:rsidRPr="00FC49E2" w:rsidRDefault="00FC49E2" w:rsidP="0040036D">
      <w:pPr>
        <w:numPr>
          <w:ilvl w:val="0"/>
          <w:numId w:val="6"/>
        </w:numPr>
        <w:shd w:val="clear" w:color="auto" w:fill="FFFFFF"/>
        <w:suppressAutoHyphens/>
        <w:ind w:left="284" w:hanging="284"/>
        <w:jc w:val="both"/>
        <w:rPr>
          <w:rFonts w:ascii="Arial" w:eastAsia="Times New Roman" w:hAnsi="Arial" w:cs="Arial"/>
          <w:kern w:val="2"/>
          <w:sz w:val="18"/>
          <w:szCs w:val="18"/>
          <w:lang w:eastAsia="pl-PL"/>
          <w14:ligatures w14:val="standardContextual"/>
        </w:rPr>
      </w:pPr>
      <w:r w:rsidRPr="00FC49E2">
        <w:rPr>
          <w:rFonts w:ascii="Arial" w:eastAsia="Times New Roman" w:hAnsi="Arial" w:cs="Arial"/>
          <w:spacing w:val="-6"/>
          <w:kern w:val="2"/>
          <w:sz w:val="18"/>
          <w:szCs w:val="18"/>
          <w:lang w:eastAsia="pl-PL"/>
          <w14:ligatures w14:val="standardContextual"/>
        </w:rPr>
        <w:t xml:space="preserve">Wprowadzenie do Umowy zmian, o których mowa w ust. od </w:t>
      </w:r>
      <w:r w:rsidR="0040036D">
        <w:rPr>
          <w:rFonts w:ascii="Arial" w:eastAsia="Times New Roman" w:hAnsi="Arial" w:cs="Arial"/>
          <w:spacing w:val="-6"/>
          <w:kern w:val="2"/>
          <w:sz w:val="18"/>
          <w:szCs w:val="18"/>
          <w:lang w:eastAsia="pl-PL"/>
          <w14:ligatures w14:val="standardContextual"/>
        </w:rPr>
        <w:t>6,7</w:t>
      </w:r>
      <w:r w:rsidRPr="00FC49E2">
        <w:rPr>
          <w:rFonts w:ascii="Arial" w:eastAsia="Times New Roman" w:hAnsi="Arial" w:cs="Arial"/>
          <w:spacing w:val="-6"/>
          <w:kern w:val="2"/>
          <w:sz w:val="18"/>
          <w:szCs w:val="18"/>
          <w:lang w:eastAsia="pl-PL"/>
          <w14:ligatures w14:val="standardContextual"/>
        </w:rPr>
        <w:t xml:space="preserve"> nie  wymaga formy pisemnej w postaci aneksu do Umowy.</w:t>
      </w:r>
    </w:p>
    <w:bookmarkEnd w:id="1"/>
    <w:p w14:paraId="3E9DD875" w14:textId="024E71EB" w:rsidR="00FC49E2" w:rsidRPr="00FC49E2" w:rsidRDefault="00FC49E2" w:rsidP="0040036D">
      <w:pPr>
        <w:numPr>
          <w:ilvl w:val="0"/>
          <w:numId w:val="6"/>
        </w:numPr>
        <w:shd w:val="clear" w:color="auto" w:fill="FFFFFF"/>
        <w:suppressAutoHyphens/>
        <w:ind w:left="284" w:hanging="284"/>
        <w:jc w:val="both"/>
        <w:rPr>
          <w:rFonts w:ascii="Arial" w:eastAsia="Times New Roman" w:hAnsi="Arial" w:cs="Arial"/>
          <w:kern w:val="2"/>
          <w:sz w:val="18"/>
          <w:szCs w:val="18"/>
          <w:lang w:eastAsia="pl-PL"/>
          <w14:ligatures w14:val="standardContextual"/>
        </w:rPr>
      </w:pPr>
      <w:r w:rsidRPr="00FC49E2">
        <w:rPr>
          <w:rFonts w:ascii="Arial" w:eastAsia="Times New Roman" w:hAnsi="Arial" w:cs="Arial"/>
          <w:spacing w:val="-6"/>
          <w:kern w:val="2"/>
          <w:sz w:val="18"/>
          <w:szCs w:val="18"/>
          <w:lang w:eastAsia="pl-PL"/>
          <w14:ligatures w14:val="standardContextual"/>
        </w:rPr>
        <w:t xml:space="preserve">Wprowadzenie do Umowy zmian, o których mowa w ust. </w:t>
      </w:r>
      <w:r w:rsidR="0040036D">
        <w:rPr>
          <w:rFonts w:ascii="Arial" w:eastAsia="Times New Roman" w:hAnsi="Arial" w:cs="Arial"/>
          <w:spacing w:val="-6"/>
          <w:kern w:val="2"/>
          <w:sz w:val="18"/>
          <w:szCs w:val="18"/>
          <w:lang w:eastAsia="pl-PL"/>
          <w14:ligatures w14:val="standardContextual"/>
        </w:rPr>
        <w:t>8 i 10</w:t>
      </w:r>
      <w:r w:rsidRPr="00FC49E2">
        <w:rPr>
          <w:rFonts w:ascii="Arial" w:eastAsia="Times New Roman" w:hAnsi="Arial" w:cs="Arial"/>
          <w:spacing w:val="-6"/>
          <w:kern w:val="2"/>
          <w:sz w:val="18"/>
          <w:szCs w:val="18"/>
          <w:lang w:eastAsia="pl-PL"/>
          <w14:ligatures w14:val="standardContextual"/>
        </w:rPr>
        <w:t xml:space="preserve">  wymaga formy pisemnej w postaci aneksu do Umowy.</w:t>
      </w:r>
    </w:p>
    <w:p w14:paraId="4885DF96" w14:textId="77777777" w:rsidR="00FC49E2" w:rsidRPr="00FC49E2" w:rsidRDefault="00FC49E2" w:rsidP="00FC49E2">
      <w:pPr>
        <w:suppressAutoHyphens/>
        <w:jc w:val="center"/>
        <w:rPr>
          <w:rFonts w:ascii="Arial" w:eastAsia="Times New Roman" w:hAnsi="Arial" w:cs="Arial"/>
          <w:b/>
          <w:sz w:val="18"/>
          <w:szCs w:val="18"/>
          <w:lang w:eastAsia="zh-CN"/>
        </w:rPr>
      </w:pPr>
    </w:p>
    <w:p w14:paraId="52DF6A96" w14:textId="77777777" w:rsidR="00FC49E2" w:rsidRPr="00FC49E2" w:rsidRDefault="00FC49E2" w:rsidP="00FC49E2">
      <w:pPr>
        <w:suppressAutoHyphens/>
        <w:jc w:val="center"/>
        <w:rPr>
          <w:rFonts w:ascii="Arial" w:eastAsia="Times New Roman" w:hAnsi="Arial" w:cs="Arial"/>
          <w:b/>
          <w:sz w:val="18"/>
          <w:szCs w:val="18"/>
          <w:lang w:eastAsia="zh-CN"/>
        </w:rPr>
      </w:pPr>
      <w:r w:rsidRPr="00FC49E2">
        <w:rPr>
          <w:rFonts w:ascii="Arial" w:eastAsia="Times New Roman" w:hAnsi="Arial" w:cs="Arial"/>
          <w:b/>
          <w:sz w:val="18"/>
          <w:szCs w:val="18"/>
          <w:lang w:eastAsia="zh-CN"/>
        </w:rPr>
        <w:t>§ 2</w:t>
      </w:r>
    </w:p>
    <w:p w14:paraId="6008E850" w14:textId="77777777" w:rsidR="00FC49E2" w:rsidRPr="00FC49E2" w:rsidRDefault="00FC49E2" w:rsidP="00FC49E2">
      <w:pPr>
        <w:suppressAutoHyphens/>
        <w:jc w:val="center"/>
        <w:rPr>
          <w:rFonts w:ascii="Arial" w:eastAsia="Times New Roman" w:hAnsi="Arial" w:cs="Arial"/>
          <w:sz w:val="18"/>
          <w:szCs w:val="18"/>
          <w:lang w:eastAsia="zh-CN"/>
        </w:rPr>
      </w:pPr>
      <w:r w:rsidRPr="00FC49E2">
        <w:rPr>
          <w:rFonts w:ascii="Arial" w:eastAsia="Times New Roman" w:hAnsi="Arial" w:cs="Arial"/>
          <w:b/>
          <w:sz w:val="18"/>
          <w:szCs w:val="18"/>
          <w:lang w:eastAsia="zh-CN"/>
        </w:rPr>
        <w:t>Termin realizacji zamówienia</w:t>
      </w:r>
    </w:p>
    <w:p w14:paraId="50C52D83" w14:textId="185EC245" w:rsidR="00FC49E2" w:rsidRPr="00FC49E2" w:rsidRDefault="00FC49E2" w:rsidP="00FC49E2">
      <w:pPr>
        <w:numPr>
          <w:ilvl w:val="0"/>
          <w:numId w:val="9"/>
        </w:numPr>
        <w:suppressAutoHyphens/>
        <w:ind w:right="57"/>
        <w:jc w:val="both"/>
        <w:rPr>
          <w:rFonts w:ascii="Arial" w:eastAsia="Times New Roman" w:hAnsi="Arial" w:cs="Arial"/>
          <w:b/>
          <w:sz w:val="18"/>
          <w:szCs w:val="18"/>
          <w:lang w:eastAsia="zh-CN"/>
        </w:rPr>
      </w:pPr>
      <w:r w:rsidRPr="00FC49E2">
        <w:rPr>
          <w:rFonts w:ascii="Arial" w:eastAsia="Times New Roman" w:hAnsi="Arial" w:cs="Arial"/>
          <w:b/>
          <w:sz w:val="18"/>
          <w:szCs w:val="18"/>
          <w:lang w:eastAsia="zh-CN"/>
        </w:rPr>
        <w:t xml:space="preserve">Umowa obowiązuje w okresie </w:t>
      </w:r>
      <w:r w:rsidR="0035035E">
        <w:rPr>
          <w:rFonts w:ascii="Arial" w:eastAsia="Times New Roman" w:hAnsi="Arial" w:cs="Arial"/>
          <w:b/>
          <w:sz w:val="18"/>
          <w:szCs w:val="18"/>
          <w:lang w:eastAsia="zh-CN"/>
        </w:rPr>
        <w:t>48</w:t>
      </w:r>
      <w:r w:rsidRPr="00FC49E2">
        <w:rPr>
          <w:rFonts w:ascii="Arial" w:eastAsia="Times New Roman" w:hAnsi="Arial" w:cs="Arial"/>
          <w:b/>
          <w:sz w:val="18"/>
          <w:szCs w:val="18"/>
          <w:lang w:eastAsia="zh-CN"/>
        </w:rPr>
        <w:t xml:space="preserve"> miesięcy od daty jej zawarcia.</w:t>
      </w:r>
    </w:p>
    <w:p w14:paraId="376FDC5F" w14:textId="31D2E33A" w:rsidR="00FC49E2" w:rsidRPr="00FC49E2" w:rsidRDefault="00FC49E2" w:rsidP="00FC49E2">
      <w:pPr>
        <w:numPr>
          <w:ilvl w:val="0"/>
          <w:numId w:val="9"/>
        </w:numPr>
        <w:suppressAutoHyphens/>
        <w:ind w:right="-108"/>
        <w:contextualSpacing/>
        <w:rPr>
          <w:rFonts w:ascii="Arial" w:eastAsia="Times New Roman" w:hAnsi="Arial" w:cs="Arial"/>
          <w:color w:val="000000"/>
          <w:sz w:val="18"/>
          <w:szCs w:val="18"/>
          <w:lang w:eastAsia="zh-CN"/>
        </w:rPr>
      </w:pPr>
      <w:r w:rsidRPr="00FC49E2">
        <w:rPr>
          <w:rFonts w:ascii="Arial" w:eastAsia="Times New Roman" w:hAnsi="Arial" w:cs="Arial"/>
          <w:color w:val="000000"/>
          <w:sz w:val="18"/>
          <w:szCs w:val="18"/>
          <w:lang w:eastAsia="zh-CN"/>
        </w:rPr>
        <w:t xml:space="preserve">Termin określony w ust. 1 zostanie za zgodą Stron wydłużony o czas niezbędny do osiągnięcia przez zrealizowane dostawy Wartości Umowy, określonej w § 1 ust. 3, z uwzględnieniem ust. </w:t>
      </w:r>
      <w:r w:rsidR="00C76B45">
        <w:rPr>
          <w:rFonts w:ascii="Arial" w:eastAsia="Times New Roman" w:hAnsi="Arial" w:cs="Arial"/>
          <w:color w:val="000000"/>
          <w:sz w:val="18"/>
          <w:szCs w:val="18"/>
          <w:lang w:eastAsia="zh-CN"/>
        </w:rPr>
        <w:t>10</w:t>
      </w:r>
      <w:r w:rsidRPr="00FC49E2">
        <w:rPr>
          <w:rFonts w:ascii="Arial" w:eastAsia="Times New Roman" w:hAnsi="Arial" w:cs="Arial"/>
          <w:color w:val="000000"/>
          <w:sz w:val="18"/>
          <w:szCs w:val="18"/>
          <w:lang w:eastAsia="zh-CN"/>
        </w:rPr>
        <w:t>.</w:t>
      </w:r>
    </w:p>
    <w:p w14:paraId="596603EC" w14:textId="77777777" w:rsidR="00FC49E2" w:rsidRPr="00FC49E2" w:rsidRDefault="00FC49E2" w:rsidP="00FC49E2">
      <w:pPr>
        <w:ind w:right="-108"/>
        <w:jc w:val="both"/>
        <w:rPr>
          <w:rFonts w:ascii="Arial" w:eastAsia="Times New Roman" w:hAnsi="Arial" w:cs="Arial"/>
          <w:color w:val="000000"/>
          <w:sz w:val="18"/>
          <w:szCs w:val="18"/>
          <w:lang w:eastAsia="zh-CN"/>
        </w:rPr>
      </w:pPr>
    </w:p>
    <w:p w14:paraId="39B165A7" w14:textId="77777777" w:rsidR="00FC49E2" w:rsidRPr="00FC49E2" w:rsidRDefault="00FC49E2" w:rsidP="00FC49E2">
      <w:pPr>
        <w:suppressAutoHyphens/>
        <w:jc w:val="center"/>
        <w:rPr>
          <w:rFonts w:ascii="Arial" w:eastAsia="Times New Roman" w:hAnsi="Arial" w:cs="Arial"/>
          <w:b/>
          <w:sz w:val="18"/>
          <w:szCs w:val="18"/>
          <w:lang w:eastAsia="zh-CN"/>
        </w:rPr>
      </w:pPr>
      <w:r w:rsidRPr="00FC49E2">
        <w:rPr>
          <w:rFonts w:ascii="Arial" w:eastAsia="Times New Roman" w:hAnsi="Arial" w:cs="Arial"/>
          <w:b/>
          <w:sz w:val="18"/>
          <w:szCs w:val="18"/>
          <w:lang w:eastAsia="zh-CN"/>
        </w:rPr>
        <w:t xml:space="preserve">§ 3 </w:t>
      </w:r>
    </w:p>
    <w:p w14:paraId="6595873D" w14:textId="77777777" w:rsidR="00FC49E2" w:rsidRPr="00FC49E2" w:rsidRDefault="00FC49E2" w:rsidP="00FC49E2">
      <w:pPr>
        <w:suppressAutoHyphens/>
        <w:jc w:val="center"/>
        <w:rPr>
          <w:rFonts w:ascii="Arial" w:eastAsia="Times New Roman" w:hAnsi="Arial" w:cs="Arial"/>
          <w:b/>
          <w:sz w:val="18"/>
          <w:szCs w:val="18"/>
          <w:lang w:eastAsia="zh-CN"/>
        </w:rPr>
      </w:pPr>
      <w:r w:rsidRPr="00FC49E2">
        <w:rPr>
          <w:rFonts w:ascii="Arial" w:eastAsia="Times New Roman" w:hAnsi="Arial" w:cs="Arial"/>
          <w:b/>
          <w:sz w:val="18"/>
          <w:szCs w:val="18"/>
          <w:lang w:eastAsia="zh-CN"/>
        </w:rPr>
        <w:t xml:space="preserve">Należyte wykonanie Umowy </w:t>
      </w:r>
    </w:p>
    <w:p w14:paraId="34722B9E" w14:textId="77777777" w:rsidR="00FC49E2" w:rsidRPr="00FC49E2" w:rsidRDefault="00FC49E2" w:rsidP="00FC49E2">
      <w:pPr>
        <w:numPr>
          <w:ilvl w:val="0"/>
          <w:numId w:val="14"/>
        </w:numPr>
        <w:suppressAutoHyphens/>
        <w:ind w:left="360"/>
        <w:contextualSpacing/>
        <w:jc w:val="both"/>
        <w:rPr>
          <w:rFonts w:ascii="Arial" w:eastAsia="Calibri" w:hAnsi="Arial" w:cs="Arial"/>
          <w:bCs/>
          <w:sz w:val="18"/>
          <w:szCs w:val="18"/>
        </w:rPr>
      </w:pPr>
      <w:r w:rsidRPr="00FC49E2">
        <w:rPr>
          <w:rFonts w:ascii="Arial" w:eastAsia="Calibri" w:hAnsi="Arial" w:cs="Arial"/>
          <w:sz w:val="18"/>
          <w:szCs w:val="18"/>
        </w:rPr>
        <w:t xml:space="preserve">Przedmiot Umowy będzie dostarczany do Zamawiającego </w:t>
      </w:r>
      <w:r w:rsidRPr="00FC49E2">
        <w:rPr>
          <w:rFonts w:ascii="Arial" w:eastAsia="Calibri" w:hAnsi="Arial" w:cs="Arial"/>
          <w:bCs/>
          <w:sz w:val="18"/>
          <w:szCs w:val="18"/>
        </w:rPr>
        <w:t>sukcesywnie (partiami), każdorazowo na podstawie zamówień jednostkowych, składanych przez upoważnionego przedstawiciela Zamawiającego pisemnie (e-mailem lub  poprzez autoryzowany system elektroniczny Wykonawcy). Wykonawca niezwłocznie potwierdzi na żądanie Zamawiającego przyjęcie zamówienia do realizacji przesyłając potwierdzenie pod adres podany w zamówieniu jednostkowym.</w:t>
      </w:r>
    </w:p>
    <w:tbl>
      <w:tblPr>
        <w:tblStyle w:val="Tabela-Siatka"/>
        <w:tblW w:w="8646" w:type="dxa"/>
        <w:tblInd w:w="421" w:type="dxa"/>
        <w:tblLook w:val="04A0" w:firstRow="1" w:lastRow="0" w:firstColumn="1" w:lastColumn="0" w:noHBand="0" w:noVBand="1"/>
      </w:tblPr>
      <w:tblGrid>
        <w:gridCol w:w="4531"/>
        <w:gridCol w:w="4115"/>
      </w:tblGrid>
      <w:tr w:rsidR="00FC49E2" w:rsidRPr="00FC49E2" w14:paraId="52282647" w14:textId="77777777" w:rsidTr="00640C00">
        <w:tc>
          <w:tcPr>
            <w:tcW w:w="4531" w:type="dxa"/>
          </w:tcPr>
          <w:p w14:paraId="1B001AED" w14:textId="77777777" w:rsidR="00FC49E2" w:rsidRPr="00FC49E2" w:rsidRDefault="00FC49E2" w:rsidP="00FC49E2">
            <w:pPr>
              <w:contextualSpacing/>
              <w:rPr>
                <w:rFonts w:ascii="Arial" w:eastAsia="Calibri" w:hAnsi="Arial" w:cs="Arial"/>
                <w:b/>
                <w:bCs/>
                <w:sz w:val="18"/>
                <w:szCs w:val="18"/>
              </w:rPr>
            </w:pPr>
            <w:r w:rsidRPr="00FC49E2">
              <w:rPr>
                <w:rFonts w:ascii="Arial" w:eastAsia="Calibri" w:hAnsi="Arial" w:cs="Arial"/>
                <w:bCs/>
                <w:sz w:val="18"/>
                <w:szCs w:val="18"/>
              </w:rPr>
              <w:t xml:space="preserve">Adres e-mail </w:t>
            </w:r>
            <w:r w:rsidRPr="00FC49E2">
              <w:rPr>
                <w:rFonts w:ascii="Arial" w:eastAsia="Calibri" w:hAnsi="Arial" w:cs="Arial"/>
                <w:b/>
                <w:bCs/>
                <w:sz w:val="18"/>
                <w:szCs w:val="18"/>
              </w:rPr>
              <w:t>Wykonawcy</w:t>
            </w:r>
            <w:r w:rsidRPr="00FC49E2">
              <w:rPr>
                <w:rFonts w:ascii="Arial" w:eastAsia="Calibri" w:hAnsi="Arial" w:cs="Arial"/>
                <w:bCs/>
                <w:sz w:val="18"/>
                <w:szCs w:val="18"/>
              </w:rPr>
              <w:t xml:space="preserve"> do składania przez Zamawiającego </w:t>
            </w:r>
            <w:r w:rsidRPr="00FC49E2">
              <w:rPr>
                <w:rFonts w:ascii="Arial" w:eastAsia="Calibri" w:hAnsi="Arial" w:cs="Arial"/>
                <w:b/>
                <w:bCs/>
                <w:sz w:val="18"/>
                <w:szCs w:val="18"/>
              </w:rPr>
              <w:t>zamówień jednostkowych</w:t>
            </w:r>
            <w:r w:rsidRPr="00FC49E2">
              <w:rPr>
                <w:rFonts w:ascii="Arial" w:eastAsia="Calibri" w:hAnsi="Arial" w:cs="Arial"/>
                <w:bCs/>
                <w:sz w:val="18"/>
                <w:szCs w:val="18"/>
              </w:rPr>
              <w:t xml:space="preserve"> </w:t>
            </w:r>
            <w:r w:rsidRPr="00FC49E2">
              <w:rPr>
                <w:rFonts w:ascii="Arial" w:eastAsia="Calibri" w:hAnsi="Arial" w:cs="Arial"/>
                <w:b/>
                <w:bCs/>
                <w:sz w:val="18"/>
                <w:szCs w:val="18"/>
              </w:rPr>
              <w:t>w ramach sukcesywnych dostaw</w:t>
            </w:r>
            <w:r w:rsidRPr="00FC49E2">
              <w:rPr>
                <w:rFonts w:ascii="Arial" w:eastAsia="Calibri" w:hAnsi="Arial" w:cs="Arial"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4115" w:type="dxa"/>
          </w:tcPr>
          <w:p w14:paraId="6E15B75C" w14:textId="77777777" w:rsidR="00FC49E2" w:rsidRPr="00FC49E2" w:rsidRDefault="00FC49E2" w:rsidP="00FC49E2">
            <w:pPr>
              <w:contextualSpacing/>
              <w:jc w:val="both"/>
              <w:rPr>
                <w:rFonts w:ascii="Arial" w:eastAsia="Calibri" w:hAnsi="Arial" w:cs="Arial"/>
                <w:b/>
                <w:bCs/>
                <w:sz w:val="18"/>
                <w:szCs w:val="18"/>
              </w:rPr>
            </w:pPr>
          </w:p>
        </w:tc>
      </w:tr>
      <w:tr w:rsidR="00FC49E2" w:rsidRPr="00FC49E2" w14:paraId="1B458463" w14:textId="77777777" w:rsidTr="00640C00">
        <w:tc>
          <w:tcPr>
            <w:tcW w:w="4531" w:type="dxa"/>
          </w:tcPr>
          <w:p w14:paraId="69515452" w14:textId="77777777" w:rsidR="00FC49E2" w:rsidRPr="00FC49E2" w:rsidRDefault="00FC49E2" w:rsidP="00FC49E2">
            <w:pPr>
              <w:contextualSpacing/>
              <w:rPr>
                <w:rFonts w:ascii="Arial" w:eastAsia="Calibri" w:hAnsi="Arial" w:cs="Arial"/>
                <w:b/>
                <w:bCs/>
                <w:sz w:val="18"/>
                <w:szCs w:val="18"/>
              </w:rPr>
            </w:pPr>
            <w:r w:rsidRPr="00FC49E2">
              <w:rPr>
                <w:rFonts w:ascii="Arial" w:eastAsia="Calibri" w:hAnsi="Arial" w:cs="Arial"/>
                <w:bCs/>
                <w:sz w:val="18"/>
                <w:szCs w:val="18"/>
              </w:rPr>
              <w:t xml:space="preserve">Adres e-mai </w:t>
            </w:r>
            <w:r w:rsidRPr="00FC49E2">
              <w:rPr>
                <w:rFonts w:ascii="Arial" w:eastAsia="Calibri" w:hAnsi="Arial" w:cs="Arial"/>
                <w:b/>
                <w:bCs/>
                <w:sz w:val="18"/>
                <w:szCs w:val="18"/>
              </w:rPr>
              <w:t>Wykonawcy</w:t>
            </w:r>
            <w:r w:rsidRPr="00FC49E2">
              <w:rPr>
                <w:rFonts w:ascii="Arial" w:eastAsia="Calibri" w:hAnsi="Arial" w:cs="Arial"/>
                <w:bCs/>
                <w:sz w:val="18"/>
                <w:szCs w:val="18"/>
              </w:rPr>
              <w:t xml:space="preserve"> do doręczania przez Zamawiającego </w:t>
            </w:r>
            <w:r w:rsidRPr="00FC49E2">
              <w:rPr>
                <w:rFonts w:ascii="Arial" w:eastAsia="Calibri" w:hAnsi="Arial" w:cs="Arial"/>
                <w:b/>
                <w:bCs/>
                <w:sz w:val="18"/>
                <w:szCs w:val="18"/>
              </w:rPr>
              <w:t>zgłoszeń reklamacji</w:t>
            </w:r>
            <w:r w:rsidRPr="00FC49E2">
              <w:rPr>
                <w:rFonts w:ascii="Arial" w:eastAsia="Calibri" w:hAnsi="Arial" w:cs="Arial"/>
                <w:bCs/>
                <w:sz w:val="18"/>
                <w:szCs w:val="18"/>
              </w:rPr>
              <w:t xml:space="preserve"> przedmiotu </w:t>
            </w:r>
            <w:r w:rsidRPr="00FC49E2">
              <w:rPr>
                <w:rFonts w:ascii="Arial" w:eastAsia="Calibri" w:hAnsi="Arial" w:cs="Arial"/>
                <w:b/>
                <w:bCs/>
                <w:sz w:val="18"/>
                <w:szCs w:val="18"/>
              </w:rPr>
              <w:t>sukcesywnych dostaw</w:t>
            </w:r>
          </w:p>
        </w:tc>
        <w:tc>
          <w:tcPr>
            <w:tcW w:w="4115" w:type="dxa"/>
          </w:tcPr>
          <w:p w14:paraId="701CC885" w14:textId="77777777" w:rsidR="00FC49E2" w:rsidRPr="00FC49E2" w:rsidRDefault="00FC49E2" w:rsidP="00FC49E2">
            <w:pPr>
              <w:contextualSpacing/>
              <w:jc w:val="both"/>
              <w:rPr>
                <w:rFonts w:ascii="Arial" w:eastAsia="Calibri" w:hAnsi="Arial" w:cs="Arial"/>
                <w:b/>
                <w:bCs/>
                <w:sz w:val="18"/>
                <w:szCs w:val="18"/>
              </w:rPr>
            </w:pPr>
          </w:p>
        </w:tc>
      </w:tr>
      <w:tr w:rsidR="00FC49E2" w:rsidRPr="00FC49E2" w14:paraId="57E2AD05" w14:textId="77777777" w:rsidTr="00640C00">
        <w:tc>
          <w:tcPr>
            <w:tcW w:w="4531" w:type="dxa"/>
          </w:tcPr>
          <w:p w14:paraId="54F49D5C" w14:textId="77777777" w:rsidR="00FC49E2" w:rsidRPr="00FC49E2" w:rsidRDefault="00FC49E2" w:rsidP="00FC49E2">
            <w:pPr>
              <w:contextualSpacing/>
              <w:rPr>
                <w:rFonts w:ascii="Arial" w:eastAsia="Calibri" w:hAnsi="Arial" w:cs="Arial"/>
                <w:bCs/>
                <w:sz w:val="18"/>
                <w:szCs w:val="18"/>
              </w:rPr>
            </w:pPr>
            <w:r w:rsidRPr="00FC49E2">
              <w:rPr>
                <w:rFonts w:ascii="Arial" w:eastAsia="Calibri" w:hAnsi="Arial" w:cs="Arial"/>
                <w:bCs/>
                <w:sz w:val="18"/>
                <w:szCs w:val="18"/>
              </w:rPr>
              <w:t xml:space="preserve">Adres e-mail </w:t>
            </w:r>
            <w:r w:rsidRPr="00FC49E2">
              <w:rPr>
                <w:rFonts w:ascii="Arial" w:eastAsia="Calibri" w:hAnsi="Arial" w:cs="Arial"/>
                <w:b/>
                <w:sz w:val="18"/>
                <w:szCs w:val="18"/>
              </w:rPr>
              <w:t>Zamawiającego</w:t>
            </w:r>
            <w:r w:rsidRPr="00FC49E2">
              <w:rPr>
                <w:rFonts w:ascii="Arial" w:eastAsia="Calibri" w:hAnsi="Arial" w:cs="Arial"/>
                <w:bCs/>
                <w:sz w:val="18"/>
                <w:szCs w:val="18"/>
              </w:rPr>
              <w:t xml:space="preserve"> do korespondencji z Wykonawcą:</w:t>
            </w:r>
          </w:p>
        </w:tc>
        <w:tc>
          <w:tcPr>
            <w:tcW w:w="4115" w:type="dxa"/>
          </w:tcPr>
          <w:p w14:paraId="4745B2A1" w14:textId="68C181EB" w:rsidR="00FC49E2" w:rsidRPr="009E0EDE" w:rsidRDefault="009B463A" w:rsidP="00FC49E2">
            <w:pPr>
              <w:contextualSpacing/>
              <w:jc w:val="both"/>
              <w:rPr>
                <w:rFonts w:ascii="Arial" w:eastAsia="Calibri" w:hAnsi="Arial" w:cs="Arial"/>
                <w:b/>
                <w:bCs/>
                <w:sz w:val="18"/>
                <w:szCs w:val="18"/>
              </w:rPr>
            </w:pPr>
            <w:hyperlink r:id="rId12" w:history="1">
              <w:r w:rsidRPr="002B517A">
                <w:rPr>
                  <w:rStyle w:val="Hipercze"/>
                  <w:rFonts w:ascii="Arial" w:eastAsia="Calibri" w:hAnsi="Arial" w:cs="Arial"/>
                  <w:sz w:val="18"/>
                  <w:szCs w:val="18"/>
                </w:rPr>
                <w:t>apteka@szpitalciechanow.com.pl</w:t>
              </w:r>
            </w:hyperlink>
            <w:r w:rsidR="00FC49E2" w:rsidRPr="009E0EDE">
              <w:rPr>
                <w:rFonts w:ascii="Arial" w:eastAsia="Calibri" w:hAnsi="Arial" w:cs="Arial"/>
                <w:sz w:val="18"/>
                <w:szCs w:val="18"/>
              </w:rPr>
              <w:t xml:space="preserve">  </w:t>
            </w:r>
          </w:p>
        </w:tc>
      </w:tr>
    </w:tbl>
    <w:p w14:paraId="2E146D30" w14:textId="77777777" w:rsidR="00FC49E2" w:rsidRPr="00FC49E2" w:rsidRDefault="00FC49E2" w:rsidP="00FC49E2">
      <w:pPr>
        <w:numPr>
          <w:ilvl w:val="0"/>
          <w:numId w:val="14"/>
        </w:numPr>
        <w:suppressAutoHyphens/>
        <w:ind w:left="360"/>
        <w:contextualSpacing/>
        <w:jc w:val="both"/>
        <w:rPr>
          <w:rFonts w:ascii="Arial" w:eastAsia="Calibri" w:hAnsi="Arial" w:cs="Arial"/>
          <w:bCs/>
          <w:sz w:val="18"/>
          <w:szCs w:val="18"/>
        </w:rPr>
      </w:pPr>
      <w:r w:rsidRPr="00FC49E2">
        <w:rPr>
          <w:rFonts w:ascii="Arial" w:eastAsia="Calibri" w:hAnsi="Arial" w:cs="Arial"/>
          <w:bCs/>
          <w:sz w:val="18"/>
          <w:szCs w:val="18"/>
        </w:rPr>
        <w:t>W przypadku zaoferowania autoryzowanego dostępu do systemu elektronicznego, Wykonawca przydzieli osobom upoważnionym przez Zamawiającego hasła lub inny sposób autoryzacji w tym systemie oraz przekaże instrukcje obsługi.</w:t>
      </w:r>
    </w:p>
    <w:p w14:paraId="60AD9224" w14:textId="77777777" w:rsidR="00FC49E2" w:rsidRPr="00FC49E2" w:rsidRDefault="00FC49E2" w:rsidP="00FC49E2">
      <w:pPr>
        <w:numPr>
          <w:ilvl w:val="0"/>
          <w:numId w:val="14"/>
        </w:numPr>
        <w:suppressAutoHyphens/>
        <w:ind w:left="360"/>
        <w:contextualSpacing/>
        <w:jc w:val="both"/>
        <w:rPr>
          <w:rFonts w:ascii="Arial" w:eastAsia="Calibri" w:hAnsi="Arial" w:cs="Arial"/>
          <w:bCs/>
          <w:sz w:val="18"/>
          <w:szCs w:val="18"/>
        </w:rPr>
      </w:pPr>
      <w:r w:rsidRPr="00FC49E2">
        <w:rPr>
          <w:rFonts w:ascii="Arial" w:eastAsia="Calibri" w:hAnsi="Arial" w:cs="Arial"/>
          <w:bCs/>
          <w:sz w:val="18"/>
          <w:szCs w:val="18"/>
        </w:rPr>
        <w:t>Poszczególne dostawy zwane są dalej również</w:t>
      </w:r>
      <w:r w:rsidRPr="00FC49E2">
        <w:rPr>
          <w:rFonts w:ascii="Arial" w:eastAsia="Calibri" w:hAnsi="Arial" w:cs="Arial"/>
          <w:bCs/>
          <w:i/>
          <w:sz w:val="18"/>
          <w:szCs w:val="18"/>
        </w:rPr>
        <w:t xml:space="preserve"> dostawami jednostkowymi </w:t>
      </w:r>
      <w:r w:rsidRPr="00FC49E2">
        <w:rPr>
          <w:rFonts w:ascii="Arial" w:eastAsia="Calibri" w:hAnsi="Arial" w:cs="Arial"/>
          <w:bCs/>
          <w:sz w:val="18"/>
          <w:szCs w:val="18"/>
        </w:rPr>
        <w:t>lub</w:t>
      </w:r>
      <w:r w:rsidRPr="00FC49E2">
        <w:rPr>
          <w:rFonts w:ascii="Arial" w:eastAsia="Calibri" w:hAnsi="Arial" w:cs="Arial"/>
          <w:bCs/>
          <w:i/>
          <w:sz w:val="18"/>
          <w:szCs w:val="18"/>
        </w:rPr>
        <w:t xml:space="preserve"> partiami produktów.</w:t>
      </w:r>
    </w:p>
    <w:p w14:paraId="7DCC68C2" w14:textId="77777777" w:rsidR="00FC49E2" w:rsidRPr="00FC49E2" w:rsidRDefault="00FC49E2" w:rsidP="00FC49E2">
      <w:pPr>
        <w:numPr>
          <w:ilvl w:val="0"/>
          <w:numId w:val="14"/>
        </w:numPr>
        <w:suppressAutoHyphens/>
        <w:ind w:left="360"/>
        <w:contextualSpacing/>
        <w:jc w:val="both"/>
        <w:rPr>
          <w:rFonts w:ascii="Arial" w:eastAsia="Calibri" w:hAnsi="Arial" w:cs="Arial"/>
          <w:bCs/>
          <w:sz w:val="18"/>
          <w:szCs w:val="18"/>
        </w:rPr>
      </w:pPr>
      <w:r w:rsidRPr="00FC49E2">
        <w:rPr>
          <w:rFonts w:ascii="Arial" w:eastAsia="Calibri" w:hAnsi="Arial" w:cs="Arial"/>
          <w:bCs/>
          <w:sz w:val="18"/>
          <w:szCs w:val="18"/>
        </w:rPr>
        <w:t>Doręczenie zamówienia jednostkowego Wykonawcy przez Zamawiającego w okresie obowiązywania Umowy stwarza dla Wykonawcy zobowiązanie do zrealizowania  przedmiotu Umowy na warunkach określonych w Umowie i złożonym zamówieniu jednostkowym. Wykonawca zobowiązany jest do zrealizowania wszystkich zamówień jednostkowych złożonych przez Zamawiającego w okresie obowiązywania Umowy również w przypadku, gdy termin realizacji któregokolwiek z nich  wykroczy poza okres obowiązywania Umowy.</w:t>
      </w:r>
    </w:p>
    <w:p w14:paraId="25DBDA15" w14:textId="77777777" w:rsidR="00FC49E2" w:rsidRPr="00FC49E2" w:rsidRDefault="00FC49E2" w:rsidP="00FC49E2">
      <w:pPr>
        <w:numPr>
          <w:ilvl w:val="0"/>
          <w:numId w:val="14"/>
        </w:numPr>
        <w:suppressAutoHyphens/>
        <w:ind w:left="284" w:hanging="284"/>
        <w:contextualSpacing/>
        <w:jc w:val="both"/>
        <w:rPr>
          <w:rFonts w:ascii="Arial" w:eastAsia="Calibri" w:hAnsi="Arial" w:cs="Arial"/>
          <w:bCs/>
          <w:sz w:val="18"/>
          <w:szCs w:val="18"/>
        </w:rPr>
      </w:pPr>
      <w:r w:rsidRPr="00FC49E2">
        <w:rPr>
          <w:rFonts w:ascii="Arial" w:eastAsia="Calibri" w:hAnsi="Arial" w:cs="Arial"/>
          <w:bCs/>
          <w:sz w:val="18"/>
          <w:szCs w:val="18"/>
        </w:rPr>
        <w:t>Zamówienia, o których mowa w ust. 1 zawierają co najmniej:</w:t>
      </w:r>
    </w:p>
    <w:p w14:paraId="7E4A17FD" w14:textId="237AF781" w:rsidR="00FC49E2" w:rsidRPr="00FC49E2" w:rsidRDefault="00FC49E2" w:rsidP="00FC49E2">
      <w:pPr>
        <w:ind w:left="426" w:hanging="142"/>
        <w:contextualSpacing/>
        <w:rPr>
          <w:rFonts w:ascii="Arial" w:eastAsia="Calibri" w:hAnsi="Arial" w:cs="Arial"/>
          <w:sz w:val="18"/>
          <w:szCs w:val="18"/>
        </w:rPr>
      </w:pPr>
      <w:r>
        <w:rPr>
          <w:rFonts w:ascii="Arial" w:eastAsia="Calibri" w:hAnsi="Arial" w:cs="Arial"/>
          <w:sz w:val="18"/>
          <w:szCs w:val="18"/>
        </w:rPr>
        <w:t xml:space="preserve"> </w:t>
      </w:r>
      <w:r w:rsidRPr="00FC49E2">
        <w:rPr>
          <w:rFonts w:ascii="Arial" w:eastAsia="Calibri" w:hAnsi="Arial" w:cs="Arial"/>
          <w:sz w:val="18"/>
          <w:szCs w:val="18"/>
        </w:rPr>
        <w:t>A/Nazwę i adres Wykonawcy</w:t>
      </w:r>
    </w:p>
    <w:p w14:paraId="7B87463C" w14:textId="77777777" w:rsidR="00FC49E2" w:rsidRPr="00FC49E2" w:rsidRDefault="00FC49E2" w:rsidP="00FC49E2">
      <w:pPr>
        <w:ind w:left="426" w:hanging="142"/>
        <w:contextualSpacing/>
        <w:rPr>
          <w:rFonts w:ascii="Arial" w:eastAsia="Calibri" w:hAnsi="Arial" w:cs="Arial"/>
          <w:sz w:val="18"/>
          <w:szCs w:val="18"/>
        </w:rPr>
      </w:pPr>
      <w:r w:rsidRPr="00FC49E2">
        <w:rPr>
          <w:rFonts w:ascii="Arial" w:eastAsia="Calibri" w:hAnsi="Arial" w:cs="Arial"/>
          <w:sz w:val="18"/>
          <w:szCs w:val="18"/>
        </w:rPr>
        <w:t>B/Nazwę i adres Zamawiającego;</w:t>
      </w:r>
    </w:p>
    <w:p w14:paraId="0F9E596C" w14:textId="77777777" w:rsidR="00FC49E2" w:rsidRPr="00FC49E2" w:rsidRDefault="00FC49E2" w:rsidP="00FC49E2">
      <w:pPr>
        <w:ind w:left="426" w:hanging="142"/>
        <w:contextualSpacing/>
        <w:rPr>
          <w:rFonts w:ascii="Arial" w:eastAsia="Calibri" w:hAnsi="Arial" w:cs="Arial"/>
          <w:sz w:val="18"/>
          <w:szCs w:val="18"/>
        </w:rPr>
      </w:pPr>
      <w:r w:rsidRPr="00FC49E2">
        <w:rPr>
          <w:rFonts w:ascii="Arial" w:eastAsia="Calibri" w:hAnsi="Arial" w:cs="Arial"/>
          <w:sz w:val="18"/>
          <w:szCs w:val="18"/>
        </w:rPr>
        <w:t>C/Wskazanie asortymentu oraz zamawianych ilości</w:t>
      </w:r>
    </w:p>
    <w:p w14:paraId="48D92DD2" w14:textId="77777777" w:rsidR="00FC49E2" w:rsidRPr="00FC49E2" w:rsidRDefault="00FC49E2" w:rsidP="00FC49E2">
      <w:pPr>
        <w:ind w:left="426" w:hanging="142"/>
        <w:contextualSpacing/>
        <w:rPr>
          <w:rFonts w:ascii="Arial" w:eastAsia="Calibri" w:hAnsi="Arial" w:cs="Arial"/>
          <w:sz w:val="18"/>
          <w:szCs w:val="18"/>
        </w:rPr>
      </w:pPr>
      <w:r w:rsidRPr="00FC49E2">
        <w:rPr>
          <w:rFonts w:ascii="Arial" w:eastAsia="Calibri" w:hAnsi="Arial" w:cs="Arial"/>
          <w:sz w:val="18"/>
          <w:szCs w:val="18"/>
        </w:rPr>
        <w:t>D/Wskazanie daty zamówienia.</w:t>
      </w:r>
    </w:p>
    <w:p w14:paraId="4EBFA3DC" w14:textId="693ACD1A" w:rsidR="00FC49E2" w:rsidRPr="00FC49E2" w:rsidRDefault="00FC49E2" w:rsidP="00FC49E2">
      <w:pPr>
        <w:numPr>
          <w:ilvl w:val="0"/>
          <w:numId w:val="14"/>
        </w:numPr>
        <w:suppressAutoHyphens/>
        <w:ind w:left="284" w:hanging="284"/>
        <w:contextualSpacing/>
        <w:jc w:val="both"/>
        <w:rPr>
          <w:rFonts w:ascii="Arial" w:eastAsia="Calibri" w:hAnsi="Arial" w:cs="Arial"/>
          <w:sz w:val="18"/>
          <w:szCs w:val="18"/>
        </w:rPr>
      </w:pPr>
      <w:r w:rsidRPr="00FC49E2">
        <w:rPr>
          <w:rFonts w:ascii="Arial" w:eastAsia="Calibri" w:hAnsi="Arial" w:cs="Arial"/>
          <w:sz w:val="18"/>
          <w:szCs w:val="18"/>
        </w:rPr>
        <w:t>Strony ustalają następując</w:t>
      </w:r>
      <w:r w:rsidR="00BA0D22">
        <w:rPr>
          <w:rFonts w:ascii="Arial" w:eastAsia="Calibri" w:hAnsi="Arial" w:cs="Arial"/>
          <w:sz w:val="18"/>
          <w:szCs w:val="18"/>
        </w:rPr>
        <w:t>y</w:t>
      </w:r>
      <w:r w:rsidRPr="00FC49E2">
        <w:rPr>
          <w:rFonts w:ascii="Arial" w:eastAsia="Calibri" w:hAnsi="Arial" w:cs="Arial"/>
          <w:sz w:val="18"/>
          <w:szCs w:val="18"/>
        </w:rPr>
        <w:t xml:space="preserve"> </w:t>
      </w:r>
      <w:r w:rsidRPr="00FC49E2">
        <w:rPr>
          <w:rFonts w:ascii="Arial" w:eastAsia="Calibri" w:hAnsi="Arial" w:cs="Arial"/>
          <w:b/>
          <w:sz w:val="18"/>
          <w:szCs w:val="18"/>
        </w:rPr>
        <w:t xml:space="preserve">termin realizacji dostaw </w:t>
      </w:r>
      <w:r w:rsidRPr="00FC49E2">
        <w:rPr>
          <w:rFonts w:ascii="Arial" w:eastAsia="Calibri" w:hAnsi="Arial" w:cs="Arial"/>
          <w:sz w:val="18"/>
          <w:szCs w:val="18"/>
        </w:rPr>
        <w:t>:</w:t>
      </w:r>
      <w:r w:rsidR="00BA0D22">
        <w:rPr>
          <w:rFonts w:ascii="Arial" w:eastAsia="Calibri" w:hAnsi="Arial" w:cs="Arial"/>
          <w:sz w:val="18"/>
          <w:szCs w:val="18"/>
        </w:rPr>
        <w:t xml:space="preserve"> </w:t>
      </w:r>
    </w:p>
    <w:p w14:paraId="28FE0F35" w14:textId="0FDB4EC4" w:rsidR="00FC49E2" w:rsidRPr="00BA0D22" w:rsidRDefault="00FC49E2" w:rsidP="00BA0D22">
      <w:pPr>
        <w:pStyle w:val="Akapitzlist"/>
        <w:numPr>
          <w:ilvl w:val="0"/>
          <w:numId w:val="35"/>
        </w:numPr>
        <w:suppressAutoHyphens/>
        <w:ind w:left="709" w:hanging="425"/>
        <w:jc w:val="both"/>
        <w:rPr>
          <w:rFonts w:ascii="Arial" w:eastAsia="Calibri" w:hAnsi="Arial" w:cs="Arial"/>
          <w:sz w:val="18"/>
          <w:szCs w:val="18"/>
        </w:rPr>
      </w:pPr>
      <w:r w:rsidRPr="00BA0D22">
        <w:rPr>
          <w:rFonts w:ascii="Arial" w:eastAsia="Calibri" w:hAnsi="Arial" w:cs="Arial"/>
          <w:b/>
          <w:sz w:val="18"/>
          <w:szCs w:val="18"/>
        </w:rPr>
        <w:t>do</w:t>
      </w:r>
      <w:r w:rsidRPr="00BA0D22">
        <w:rPr>
          <w:rFonts w:ascii="Arial" w:eastAsia="Calibri" w:hAnsi="Arial" w:cs="Arial"/>
          <w:sz w:val="18"/>
          <w:szCs w:val="18"/>
        </w:rPr>
        <w:t xml:space="preserve"> </w:t>
      </w:r>
      <w:r w:rsidR="00BA0D22" w:rsidRPr="00BA0D22">
        <w:rPr>
          <w:rFonts w:ascii="Arial" w:eastAsia="Calibri" w:hAnsi="Arial" w:cs="Arial"/>
          <w:sz w:val="18"/>
          <w:szCs w:val="18"/>
        </w:rPr>
        <w:t>5</w:t>
      </w:r>
      <w:r w:rsidRPr="00BA0D22">
        <w:rPr>
          <w:rFonts w:ascii="Arial" w:eastAsia="Calibri" w:hAnsi="Arial" w:cs="Arial"/>
          <w:b/>
          <w:sz w:val="18"/>
          <w:szCs w:val="18"/>
        </w:rPr>
        <w:t xml:space="preserve"> dni</w:t>
      </w:r>
      <w:r w:rsidRPr="00BA0D22">
        <w:rPr>
          <w:rFonts w:ascii="Arial" w:eastAsia="Calibri" w:hAnsi="Arial" w:cs="Arial"/>
          <w:sz w:val="18"/>
          <w:szCs w:val="18"/>
        </w:rPr>
        <w:t xml:space="preserve"> </w:t>
      </w:r>
      <w:r w:rsidRPr="00BA0D22">
        <w:rPr>
          <w:rFonts w:ascii="Arial" w:eastAsia="Calibri" w:hAnsi="Arial" w:cs="Arial"/>
          <w:b/>
          <w:sz w:val="18"/>
          <w:szCs w:val="18"/>
        </w:rPr>
        <w:t>roboczych</w:t>
      </w:r>
      <w:r w:rsidRPr="00BA0D22">
        <w:rPr>
          <w:rFonts w:ascii="Arial" w:eastAsia="Calibri" w:hAnsi="Arial" w:cs="Arial"/>
          <w:sz w:val="18"/>
          <w:szCs w:val="18"/>
        </w:rPr>
        <w:t xml:space="preserve"> od dnia złożenia zamówienia jednostkowego. </w:t>
      </w:r>
    </w:p>
    <w:p w14:paraId="75E5F793" w14:textId="77777777" w:rsidR="00FC49E2" w:rsidRPr="00FC49E2" w:rsidRDefault="00FC49E2" w:rsidP="00FC49E2">
      <w:pPr>
        <w:numPr>
          <w:ilvl w:val="0"/>
          <w:numId w:val="14"/>
        </w:numPr>
        <w:suppressAutoHyphens/>
        <w:ind w:left="284" w:hanging="284"/>
        <w:contextualSpacing/>
        <w:jc w:val="both"/>
        <w:rPr>
          <w:rFonts w:ascii="Arial" w:eastAsia="Calibri" w:hAnsi="Arial" w:cs="Arial"/>
          <w:sz w:val="18"/>
          <w:szCs w:val="18"/>
        </w:rPr>
      </w:pPr>
      <w:r w:rsidRPr="00FC49E2">
        <w:rPr>
          <w:rFonts w:ascii="Arial" w:eastAsia="Calibri" w:hAnsi="Arial" w:cs="Arial"/>
          <w:sz w:val="18"/>
          <w:szCs w:val="18"/>
        </w:rPr>
        <w:t xml:space="preserve">Zamawiający dopuszcza możliwość wydłużenia terminu dostawy wyłącznie z przyczyn niezależnych od Wykonawcy, pod warunkiem złożenia Zamawiającemu odpowiedniego wniosku z uzasadnieniem przed upływem terminu dostawy, o którym mowa w </w:t>
      </w:r>
      <w:r w:rsidRPr="00FC49E2">
        <w:rPr>
          <w:rFonts w:ascii="Arial" w:eastAsia="Calibri" w:hAnsi="Arial" w:cs="Arial"/>
          <w:b/>
          <w:sz w:val="18"/>
          <w:szCs w:val="18"/>
        </w:rPr>
        <w:t>ust. 6.</w:t>
      </w:r>
      <w:r w:rsidRPr="00FC49E2">
        <w:rPr>
          <w:rFonts w:ascii="Arial" w:eastAsia="Calibri" w:hAnsi="Arial" w:cs="Arial"/>
          <w:sz w:val="18"/>
          <w:szCs w:val="18"/>
        </w:rPr>
        <w:t xml:space="preserve">  Wniosek o wydłużenie terminu dostawy złożony po upływie terminu dostawy lub nie zawierający uzasadnienia nie będzie rozpatrywany. Zamawiający może uwzględnić </w:t>
      </w:r>
      <w:r w:rsidRPr="00FC49E2">
        <w:rPr>
          <w:rFonts w:ascii="Arial" w:eastAsia="Calibri" w:hAnsi="Arial" w:cs="Arial"/>
          <w:sz w:val="18"/>
          <w:szCs w:val="18"/>
        </w:rPr>
        <w:lastRenderedPageBreak/>
        <w:t xml:space="preserve">wniosek złożony na zasadach określonych powyżej, jeżeli Wykonawca wykaże powstanie przyczyn niezależnych od Wykonawcy uniemożliwiających dotrzymanie pierwotnie ustalonego terminu dostawy.  </w:t>
      </w:r>
    </w:p>
    <w:p w14:paraId="1257B0DA" w14:textId="46953959" w:rsidR="00FC49E2" w:rsidRPr="00FC49E2" w:rsidRDefault="00FC49E2" w:rsidP="00FC49E2">
      <w:pPr>
        <w:numPr>
          <w:ilvl w:val="0"/>
          <w:numId w:val="14"/>
        </w:numPr>
        <w:suppressAutoHyphens/>
        <w:ind w:left="284" w:hanging="284"/>
        <w:contextualSpacing/>
        <w:jc w:val="both"/>
        <w:rPr>
          <w:rFonts w:ascii="Arial" w:eastAsia="Calibri" w:hAnsi="Arial" w:cs="Arial"/>
          <w:sz w:val="18"/>
          <w:szCs w:val="18"/>
        </w:rPr>
      </w:pPr>
      <w:r w:rsidRPr="00FC49E2">
        <w:rPr>
          <w:rFonts w:ascii="Arial" w:eastAsia="Calibri" w:hAnsi="Arial" w:cs="Arial"/>
          <w:sz w:val="18"/>
          <w:szCs w:val="18"/>
        </w:rPr>
        <w:t xml:space="preserve">Przedmiot Umowy dostarczany będzie do Zamawiającego w godzinach pracy </w:t>
      </w:r>
      <w:r w:rsidR="00BA0D22">
        <w:rPr>
          <w:rFonts w:ascii="Arial" w:eastAsia="Calibri" w:hAnsi="Arial" w:cs="Arial"/>
          <w:b/>
          <w:sz w:val="18"/>
          <w:szCs w:val="18"/>
        </w:rPr>
        <w:t>magazynu zamawiającego</w:t>
      </w:r>
      <w:r w:rsidRPr="00FC49E2">
        <w:rPr>
          <w:rFonts w:ascii="Arial" w:eastAsia="Calibri" w:hAnsi="Arial" w:cs="Arial"/>
          <w:sz w:val="18"/>
          <w:szCs w:val="18"/>
        </w:rPr>
        <w:t xml:space="preserve"> (dni robocze: od poniedziałku do piątku, w godz. 08:00 – 14:00)</w:t>
      </w:r>
    </w:p>
    <w:p w14:paraId="492844C8" w14:textId="77777777" w:rsidR="00FC49E2" w:rsidRPr="00FC49E2" w:rsidRDefault="00FC49E2" w:rsidP="00FC49E2">
      <w:pPr>
        <w:numPr>
          <w:ilvl w:val="0"/>
          <w:numId w:val="14"/>
        </w:numPr>
        <w:suppressAutoHyphens/>
        <w:ind w:left="284" w:hanging="284"/>
        <w:contextualSpacing/>
        <w:jc w:val="both"/>
        <w:rPr>
          <w:rFonts w:ascii="Arial" w:eastAsia="Calibri" w:hAnsi="Arial" w:cs="Arial"/>
          <w:sz w:val="18"/>
          <w:szCs w:val="18"/>
        </w:rPr>
      </w:pPr>
      <w:r w:rsidRPr="00FC49E2">
        <w:rPr>
          <w:rFonts w:ascii="Arial" w:eastAsia="Calibri" w:hAnsi="Arial" w:cs="Arial"/>
          <w:sz w:val="18"/>
          <w:szCs w:val="18"/>
        </w:rPr>
        <w:t xml:space="preserve">Wykonawca dostarczy przedmiot Umowy w opakowaniu zewnętrznym i bezpośrednim  oznakowanym zgodnie z aktualnie obowiązującymi normami i przepisami w tym zakresie w Polsce. Wykonawca gwarantuje dostarczanie przedmiotu zamówienia w opakowaniach zabezpieczonych w sposób uniemożliwiający dekompletację oraz chroniący przed uszkodzeniem. </w:t>
      </w:r>
    </w:p>
    <w:p w14:paraId="28E37F3B" w14:textId="5B9FB5D2" w:rsidR="00FC49E2" w:rsidRPr="00FC49E2" w:rsidRDefault="00FC49E2" w:rsidP="00FC49E2">
      <w:pPr>
        <w:numPr>
          <w:ilvl w:val="0"/>
          <w:numId w:val="14"/>
        </w:numPr>
        <w:suppressAutoHyphens/>
        <w:ind w:left="284" w:hanging="284"/>
        <w:contextualSpacing/>
        <w:jc w:val="both"/>
        <w:rPr>
          <w:rFonts w:ascii="Arial" w:eastAsia="Calibri" w:hAnsi="Arial" w:cs="Arial"/>
          <w:sz w:val="18"/>
          <w:szCs w:val="18"/>
        </w:rPr>
      </w:pPr>
      <w:r w:rsidRPr="00FC49E2">
        <w:rPr>
          <w:rFonts w:ascii="Arial" w:eastAsia="Calibri" w:hAnsi="Arial" w:cs="Arial"/>
          <w:sz w:val="18"/>
          <w:szCs w:val="18"/>
        </w:rPr>
        <w:t xml:space="preserve">Dostawy wraz z wniesieniem i rozładowaniem towaru odbywają się do magazynu </w:t>
      </w:r>
      <w:r w:rsidR="00BA0D22">
        <w:rPr>
          <w:rFonts w:ascii="Arial" w:eastAsia="Calibri" w:hAnsi="Arial" w:cs="Arial"/>
          <w:b/>
          <w:sz w:val="18"/>
          <w:szCs w:val="18"/>
        </w:rPr>
        <w:t>zamawiającego</w:t>
      </w:r>
      <w:r w:rsidRPr="00FC49E2">
        <w:rPr>
          <w:rFonts w:ascii="Arial" w:eastAsia="Calibri" w:hAnsi="Arial" w:cs="Arial"/>
          <w:sz w:val="18"/>
          <w:szCs w:val="18"/>
        </w:rPr>
        <w:t>. Odbioru dokonuje osoba upoważniona. Przedstawiciel zamawiającego  w chwili odbioru zobowiązany jest do zbadania, czy dostawa jest pod względem ilościowym i jakościowym zgodna z załączonymi dokumentami i Umową. Zbadanie obejmuje przeliczenie ilości opakowań zbiorczych i ustalenie ich stanu, a w razie uszkodzenia opakowania zbiorczego sprawdzenie stanu jego zawartości.</w:t>
      </w:r>
    </w:p>
    <w:p w14:paraId="3A94B45B" w14:textId="11B1CB4F" w:rsidR="00FC49E2" w:rsidRPr="00FC49E2" w:rsidRDefault="00FC49E2" w:rsidP="00FC49E2">
      <w:pPr>
        <w:numPr>
          <w:ilvl w:val="0"/>
          <w:numId w:val="14"/>
        </w:numPr>
        <w:suppressAutoHyphens/>
        <w:ind w:left="284" w:hanging="284"/>
        <w:contextualSpacing/>
        <w:rPr>
          <w:rFonts w:ascii="Arial" w:eastAsia="Calibri" w:hAnsi="Arial" w:cs="Arial"/>
          <w:sz w:val="18"/>
          <w:szCs w:val="18"/>
        </w:rPr>
      </w:pPr>
      <w:r w:rsidRPr="00FC49E2">
        <w:rPr>
          <w:rFonts w:ascii="Arial" w:eastAsia="Calibri" w:hAnsi="Arial" w:cs="Arial"/>
          <w:sz w:val="18"/>
          <w:szCs w:val="18"/>
        </w:rPr>
        <w:t xml:space="preserve">Na Wykonawcy ciąży obowiązek bieżącego informowania Zamawiającego o statusie realizacji zamówienia, w tym określenia planowanej daty i godziny dostawy, a także składania Zamawiającemu pisemnych oświadczeń, uzasadniających opóźnienia w dostawach. Wszelkie komunikaty i oświadczenia wynikające z tego obowiązku Wykonawca przekazuje na adres: </w:t>
      </w:r>
      <w:hyperlink r:id="rId13" w:history="1">
        <w:r w:rsidR="00BB28AF" w:rsidRPr="000663B2">
          <w:rPr>
            <w:rStyle w:val="Hipercze"/>
            <w:rFonts w:ascii="Arial" w:eastAsia="Calibri" w:hAnsi="Arial" w:cs="Arial"/>
            <w:sz w:val="18"/>
            <w:szCs w:val="18"/>
          </w:rPr>
          <w:t>zaopatrzenie@szpitalciechanow.com.pl</w:t>
        </w:r>
      </w:hyperlink>
      <w:r w:rsidRPr="00FC49E2">
        <w:rPr>
          <w:rFonts w:ascii="Arial" w:eastAsia="Calibri" w:hAnsi="Arial" w:cs="Arial"/>
          <w:sz w:val="18"/>
          <w:szCs w:val="18"/>
        </w:rPr>
        <w:t xml:space="preserve">  </w:t>
      </w:r>
    </w:p>
    <w:p w14:paraId="75D7CA31" w14:textId="77777777" w:rsidR="00FC49E2" w:rsidRPr="00FC49E2" w:rsidRDefault="00FC49E2" w:rsidP="00FC49E2">
      <w:pPr>
        <w:numPr>
          <w:ilvl w:val="0"/>
          <w:numId w:val="14"/>
        </w:numPr>
        <w:suppressAutoHyphens/>
        <w:ind w:left="284" w:hanging="284"/>
        <w:contextualSpacing/>
        <w:jc w:val="both"/>
        <w:rPr>
          <w:rFonts w:ascii="Arial" w:eastAsia="Calibri" w:hAnsi="Arial" w:cs="Arial"/>
          <w:sz w:val="18"/>
          <w:szCs w:val="18"/>
        </w:rPr>
      </w:pPr>
      <w:r w:rsidRPr="00FC49E2">
        <w:rPr>
          <w:rFonts w:ascii="Arial" w:eastAsia="Calibri" w:hAnsi="Arial" w:cs="Arial"/>
          <w:sz w:val="18"/>
          <w:szCs w:val="18"/>
        </w:rPr>
        <w:t xml:space="preserve">W przypadku stwierdzenia przez Zamawiającego </w:t>
      </w:r>
      <w:r w:rsidRPr="00FC49E2">
        <w:rPr>
          <w:rFonts w:ascii="Arial" w:eastAsia="Calibri" w:hAnsi="Arial" w:cs="Arial"/>
          <w:b/>
          <w:sz w:val="18"/>
          <w:szCs w:val="18"/>
        </w:rPr>
        <w:t>niezgodności ilościowych</w:t>
      </w:r>
      <w:r w:rsidRPr="00FC49E2">
        <w:rPr>
          <w:rFonts w:ascii="Arial" w:eastAsia="Calibri" w:hAnsi="Arial" w:cs="Arial"/>
          <w:sz w:val="18"/>
          <w:szCs w:val="18"/>
        </w:rPr>
        <w:t xml:space="preserve"> lub </w:t>
      </w:r>
      <w:r w:rsidRPr="00FC49E2">
        <w:rPr>
          <w:rFonts w:ascii="Arial" w:eastAsia="Calibri" w:hAnsi="Arial" w:cs="Arial"/>
          <w:b/>
          <w:sz w:val="18"/>
          <w:szCs w:val="18"/>
        </w:rPr>
        <w:t>wad jakościowych</w:t>
      </w:r>
      <w:r w:rsidRPr="00FC49E2">
        <w:rPr>
          <w:rFonts w:ascii="Arial" w:eastAsia="Calibri" w:hAnsi="Arial" w:cs="Arial"/>
          <w:sz w:val="18"/>
          <w:szCs w:val="18"/>
        </w:rPr>
        <w:t xml:space="preserve"> lub </w:t>
      </w:r>
      <w:r w:rsidRPr="00FC49E2">
        <w:rPr>
          <w:rFonts w:ascii="Arial" w:eastAsia="Calibri" w:hAnsi="Arial" w:cs="Arial"/>
          <w:b/>
          <w:sz w:val="18"/>
          <w:szCs w:val="18"/>
        </w:rPr>
        <w:t>niezgodności z przedmiotem zamówienia</w:t>
      </w:r>
      <w:r w:rsidRPr="00FC49E2">
        <w:rPr>
          <w:rFonts w:ascii="Arial" w:eastAsia="Calibri" w:hAnsi="Arial" w:cs="Arial"/>
          <w:sz w:val="18"/>
          <w:szCs w:val="18"/>
        </w:rPr>
        <w:t xml:space="preserve"> określonym w Umowie, Zamawiający może nie odebrać dostawy jednostkowej </w:t>
      </w:r>
      <w:r w:rsidRPr="00FC49E2">
        <w:rPr>
          <w:rFonts w:ascii="Arial" w:eastAsia="Calibri" w:hAnsi="Arial" w:cs="Arial"/>
          <w:b/>
          <w:sz w:val="18"/>
          <w:szCs w:val="18"/>
        </w:rPr>
        <w:t>w całości lub w części</w:t>
      </w:r>
      <w:r w:rsidRPr="00FC49E2">
        <w:rPr>
          <w:rFonts w:ascii="Arial" w:eastAsia="Calibri" w:hAnsi="Arial" w:cs="Arial"/>
          <w:sz w:val="18"/>
          <w:szCs w:val="18"/>
        </w:rPr>
        <w:t xml:space="preserve"> i pozostawić nieodebraną dostawę jednostkową lub jej część do dyspozycji Wykonawcy zawiadamiając Wykonawcę o stwierdzonych niezgodnościach  lub wadach. Zamawiający nie ponosi odpowiedzialności za poniesione przez Wykonawcę koszty związane z nie przyjęciem dostawy i może naliczyć kary Umowne za zwłokę w dostawie.</w:t>
      </w:r>
    </w:p>
    <w:p w14:paraId="7274B069" w14:textId="77777777" w:rsidR="00FC49E2" w:rsidRPr="00FC49E2" w:rsidRDefault="00FC49E2" w:rsidP="00FC49E2">
      <w:pPr>
        <w:numPr>
          <w:ilvl w:val="0"/>
          <w:numId w:val="14"/>
        </w:numPr>
        <w:suppressAutoHyphens/>
        <w:ind w:left="284" w:hanging="284"/>
        <w:contextualSpacing/>
        <w:jc w:val="both"/>
        <w:rPr>
          <w:rFonts w:ascii="Arial" w:eastAsia="Calibri" w:hAnsi="Arial" w:cs="Arial"/>
          <w:sz w:val="18"/>
          <w:szCs w:val="18"/>
        </w:rPr>
      </w:pPr>
      <w:r w:rsidRPr="00FC49E2">
        <w:rPr>
          <w:rFonts w:ascii="Arial" w:eastAsia="Calibri" w:hAnsi="Arial" w:cs="Arial"/>
          <w:sz w:val="18"/>
          <w:szCs w:val="18"/>
        </w:rPr>
        <w:t xml:space="preserve">W przypadku </w:t>
      </w:r>
      <w:r w:rsidRPr="00FC49E2">
        <w:rPr>
          <w:rFonts w:ascii="Arial" w:eastAsia="Calibri" w:hAnsi="Arial" w:cs="Arial"/>
          <w:b/>
          <w:sz w:val="18"/>
          <w:szCs w:val="18"/>
        </w:rPr>
        <w:t>zwłoki</w:t>
      </w:r>
      <w:r w:rsidRPr="00FC49E2">
        <w:rPr>
          <w:rFonts w:ascii="Arial" w:eastAsia="Calibri" w:hAnsi="Arial" w:cs="Arial"/>
          <w:sz w:val="18"/>
          <w:szCs w:val="18"/>
        </w:rPr>
        <w:t xml:space="preserve"> w terminie dostawy o którym mowa w </w:t>
      </w:r>
      <w:r w:rsidRPr="00FC49E2">
        <w:rPr>
          <w:rFonts w:ascii="Arial" w:eastAsia="Calibri" w:hAnsi="Arial" w:cs="Arial"/>
          <w:b/>
          <w:sz w:val="18"/>
          <w:szCs w:val="18"/>
        </w:rPr>
        <w:t>ust. 6 t</w:t>
      </w:r>
      <w:r w:rsidRPr="00FC49E2">
        <w:rPr>
          <w:rFonts w:ascii="Arial" w:eastAsia="Calibri" w:hAnsi="Arial" w:cs="Arial"/>
          <w:sz w:val="18"/>
          <w:szCs w:val="18"/>
        </w:rPr>
        <w:t>ego paragrafu</w:t>
      </w:r>
      <w:r w:rsidRPr="00FC49E2">
        <w:rPr>
          <w:rFonts w:ascii="Arial" w:eastAsia="Calibri" w:hAnsi="Arial" w:cs="Arial"/>
          <w:b/>
          <w:sz w:val="18"/>
          <w:szCs w:val="18"/>
        </w:rPr>
        <w:t xml:space="preserve"> </w:t>
      </w:r>
      <w:r w:rsidRPr="00FC49E2">
        <w:rPr>
          <w:rFonts w:ascii="Arial" w:eastAsia="Calibri" w:hAnsi="Arial" w:cs="Arial"/>
          <w:sz w:val="18"/>
          <w:szCs w:val="18"/>
        </w:rPr>
        <w:t xml:space="preserve">lub dostarczenia przedmiotu zamówienia jednostkowego, w ilości lub jakości niezgodnej z wymaganiami Umowy lub  </w:t>
      </w:r>
      <w:r w:rsidRPr="00FC49E2">
        <w:rPr>
          <w:rFonts w:ascii="Arial" w:eastAsia="Calibri" w:hAnsi="Arial" w:cs="Arial"/>
          <w:b/>
          <w:sz w:val="18"/>
          <w:szCs w:val="18"/>
        </w:rPr>
        <w:t>zamówienia</w:t>
      </w:r>
      <w:r w:rsidRPr="00FC49E2">
        <w:rPr>
          <w:rFonts w:ascii="Arial" w:eastAsia="Calibri" w:hAnsi="Arial" w:cs="Arial"/>
          <w:sz w:val="18"/>
          <w:szCs w:val="18"/>
        </w:rPr>
        <w:t xml:space="preserve">, Zamawiający uprawniony jest do  odmowy przyjęcia przedmiotu zamówienia jednostkowego, jak również do  dokonania </w:t>
      </w:r>
      <w:r w:rsidRPr="00FC49E2">
        <w:rPr>
          <w:rFonts w:ascii="Arial" w:eastAsia="Calibri" w:hAnsi="Arial" w:cs="Arial"/>
          <w:b/>
          <w:sz w:val="18"/>
          <w:szCs w:val="18"/>
        </w:rPr>
        <w:t>zakupu interwencyjnego</w:t>
      </w:r>
      <w:r w:rsidRPr="00FC49E2">
        <w:rPr>
          <w:rFonts w:ascii="Arial" w:eastAsia="Calibri" w:hAnsi="Arial" w:cs="Arial"/>
          <w:sz w:val="18"/>
          <w:szCs w:val="18"/>
        </w:rPr>
        <w:t xml:space="preserve"> od innego dostawcy w ilości i asortymencie niezrealizowanego zamówienia jednostkowego na ryzyko Wykonawcy. </w:t>
      </w:r>
    </w:p>
    <w:p w14:paraId="01A09AAB" w14:textId="77777777" w:rsidR="00FC49E2" w:rsidRPr="00FC49E2" w:rsidRDefault="00FC49E2" w:rsidP="00FC49E2">
      <w:pPr>
        <w:numPr>
          <w:ilvl w:val="0"/>
          <w:numId w:val="14"/>
        </w:numPr>
        <w:suppressAutoHyphens/>
        <w:ind w:left="284" w:hanging="284"/>
        <w:contextualSpacing/>
        <w:jc w:val="both"/>
        <w:rPr>
          <w:rFonts w:ascii="Arial" w:eastAsia="Calibri" w:hAnsi="Arial" w:cs="Arial"/>
          <w:sz w:val="18"/>
          <w:szCs w:val="18"/>
        </w:rPr>
      </w:pPr>
      <w:r w:rsidRPr="00FC49E2">
        <w:rPr>
          <w:rFonts w:ascii="Arial" w:eastAsia="Calibri" w:hAnsi="Arial" w:cs="Arial"/>
          <w:sz w:val="18"/>
          <w:szCs w:val="18"/>
        </w:rPr>
        <w:t xml:space="preserve">W przypadku odmowy realizacji zamówienia jednostkowego, Zamawiający uprawniony jest do  dokonania </w:t>
      </w:r>
      <w:r w:rsidRPr="00FC49E2">
        <w:rPr>
          <w:rFonts w:ascii="Arial" w:eastAsia="Calibri" w:hAnsi="Arial" w:cs="Arial"/>
          <w:b/>
          <w:sz w:val="18"/>
          <w:szCs w:val="18"/>
        </w:rPr>
        <w:t>zakupu interwencyjnego</w:t>
      </w:r>
      <w:r w:rsidRPr="00FC49E2">
        <w:rPr>
          <w:rFonts w:ascii="Arial" w:eastAsia="Calibri" w:hAnsi="Arial" w:cs="Arial"/>
          <w:sz w:val="18"/>
          <w:szCs w:val="18"/>
        </w:rPr>
        <w:t xml:space="preserve"> od innego dostawcy w ilości i asortymencie niezrealizowanej dostawy na ryzyko Wykonawcy. </w:t>
      </w:r>
    </w:p>
    <w:p w14:paraId="095A429A" w14:textId="77777777" w:rsidR="00FC49E2" w:rsidRPr="00FC49E2" w:rsidRDefault="00FC49E2" w:rsidP="00FC49E2">
      <w:pPr>
        <w:numPr>
          <w:ilvl w:val="0"/>
          <w:numId w:val="14"/>
        </w:numPr>
        <w:suppressAutoHyphens/>
        <w:ind w:left="284" w:hanging="284"/>
        <w:contextualSpacing/>
        <w:jc w:val="both"/>
        <w:rPr>
          <w:rFonts w:ascii="Arial" w:eastAsia="Calibri" w:hAnsi="Arial" w:cs="Arial"/>
          <w:sz w:val="18"/>
          <w:szCs w:val="18"/>
        </w:rPr>
      </w:pPr>
      <w:r w:rsidRPr="00FC49E2">
        <w:rPr>
          <w:rFonts w:ascii="Arial" w:eastAsia="Calibri" w:hAnsi="Arial" w:cs="Arial"/>
          <w:sz w:val="18"/>
          <w:szCs w:val="18"/>
        </w:rPr>
        <w:t xml:space="preserve">Wykonawca zobowiązany jest do pokrycia różnicy </w:t>
      </w:r>
      <w:r w:rsidRPr="00FC49E2">
        <w:rPr>
          <w:rFonts w:ascii="Arial" w:eastAsia="Calibri" w:hAnsi="Arial" w:cs="Arial"/>
          <w:b/>
          <w:sz w:val="18"/>
          <w:szCs w:val="18"/>
        </w:rPr>
        <w:t>wyższej ceny</w:t>
      </w:r>
      <w:r w:rsidRPr="00FC49E2">
        <w:rPr>
          <w:rFonts w:ascii="Arial" w:eastAsia="Calibri" w:hAnsi="Arial" w:cs="Arial"/>
          <w:sz w:val="18"/>
          <w:szCs w:val="18"/>
        </w:rPr>
        <w:t xml:space="preserve"> związanej z </w:t>
      </w:r>
      <w:r w:rsidRPr="00FC49E2">
        <w:rPr>
          <w:rFonts w:ascii="Arial" w:eastAsia="Calibri" w:hAnsi="Arial" w:cs="Arial"/>
          <w:b/>
          <w:sz w:val="18"/>
          <w:szCs w:val="18"/>
        </w:rPr>
        <w:t>zakupem interwencyjnym</w:t>
      </w:r>
      <w:r w:rsidRPr="00FC49E2">
        <w:rPr>
          <w:rFonts w:ascii="Arial" w:eastAsia="Calibri" w:hAnsi="Arial" w:cs="Arial"/>
          <w:sz w:val="18"/>
          <w:szCs w:val="18"/>
        </w:rPr>
        <w:t xml:space="preserve"> od innego dostawcy, ponadto Zamawiający uprawniony jest do naliczenia </w:t>
      </w:r>
      <w:r w:rsidRPr="00FC49E2">
        <w:rPr>
          <w:rFonts w:ascii="Arial" w:eastAsia="Calibri" w:hAnsi="Arial" w:cs="Arial"/>
          <w:b/>
          <w:sz w:val="18"/>
          <w:szCs w:val="18"/>
        </w:rPr>
        <w:t>kary umownej</w:t>
      </w:r>
      <w:r w:rsidRPr="00FC49E2">
        <w:rPr>
          <w:rFonts w:ascii="Arial" w:eastAsia="Calibri" w:hAnsi="Arial" w:cs="Arial"/>
          <w:sz w:val="18"/>
          <w:szCs w:val="18"/>
        </w:rPr>
        <w:t xml:space="preserve"> zgodnie z  </w:t>
      </w:r>
      <w:r w:rsidRPr="00FC49E2">
        <w:rPr>
          <w:rFonts w:ascii="Arial" w:eastAsia="Calibri" w:hAnsi="Arial" w:cs="Arial"/>
          <w:b/>
          <w:sz w:val="18"/>
          <w:szCs w:val="18"/>
        </w:rPr>
        <w:t>§ 10 Umowy</w:t>
      </w:r>
      <w:r w:rsidRPr="00FC49E2">
        <w:rPr>
          <w:rFonts w:ascii="Arial" w:eastAsia="Calibri" w:hAnsi="Arial" w:cs="Arial"/>
          <w:sz w:val="18"/>
          <w:szCs w:val="18"/>
        </w:rPr>
        <w:t xml:space="preserve">. Każdorazowy zakup interwencyjny zmniejsza </w:t>
      </w:r>
      <w:r w:rsidRPr="00FC49E2">
        <w:rPr>
          <w:rFonts w:ascii="Arial" w:eastAsia="Calibri" w:hAnsi="Arial" w:cs="Arial"/>
          <w:b/>
          <w:bCs/>
          <w:sz w:val="18"/>
          <w:szCs w:val="18"/>
        </w:rPr>
        <w:t>W</w:t>
      </w:r>
      <w:r w:rsidRPr="00FC49E2">
        <w:rPr>
          <w:rFonts w:ascii="Arial" w:eastAsia="Calibri" w:hAnsi="Arial" w:cs="Arial"/>
          <w:b/>
          <w:sz w:val="18"/>
          <w:szCs w:val="18"/>
        </w:rPr>
        <w:t xml:space="preserve">artość Umowy, </w:t>
      </w:r>
      <w:r w:rsidRPr="00FC49E2">
        <w:rPr>
          <w:rFonts w:ascii="Arial" w:eastAsia="Calibri" w:hAnsi="Arial" w:cs="Arial"/>
          <w:sz w:val="18"/>
          <w:szCs w:val="18"/>
        </w:rPr>
        <w:t>o wartość tego zakupu. Wykonawcy nie przysługują żadne roszczenia wobec Zamawiającego z  tego tytułu.</w:t>
      </w:r>
      <w:r w:rsidRPr="00FC49E2">
        <w:rPr>
          <w:rFonts w:ascii="Arial" w:eastAsia="Times New Roman" w:hAnsi="Arial" w:cs="Arial"/>
          <w:b/>
          <w:sz w:val="18"/>
          <w:szCs w:val="18"/>
          <w:lang w:eastAsia="pl-PL"/>
        </w:rPr>
        <w:t xml:space="preserve"> </w:t>
      </w:r>
    </w:p>
    <w:p w14:paraId="66B9D56D" w14:textId="77777777" w:rsidR="00FC49E2" w:rsidRPr="00FC49E2" w:rsidRDefault="00FC49E2" w:rsidP="00FC49E2">
      <w:pPr>
        <w:numPr>
          <w:ilvl w:val="0"/>
          <w:numId w:val="14"/>
        </w:numPr>
        <w:tabs>
          <w:tab w:val="left" w:pos="284"/>
        </w:tabs>
        <w:suppressAutoHyphens/>
        <w:ind w:left="284" w:right="-108" w:hanging="284"/>
        <w:contextualSpacing/>
        <w:rPr>
          <w:rFonts w:ascii="Arial" w:eastAsia="Times New Roman" w:hAnsi="Arial" w:cs="Arial"/>
          <w:sz w:val="18"/>
          <w:szCs w:val="18"/>
          <w:lang w:eastAsia="zh-CN"/>
        </w:rPr>
      </w:pPr>
      <w:r w:rsidRPr="00FC49E2">
        <w:rPr>
          <w:rFonts w:ascii="Arial" w:eastAsia="Times New Roman" w:hAnsi="Arial" w:cs="Arial"/>
          <w:sz w:val="18"/>
          <w:szCs w:val="18"/>
          <w:lang w:eastAsia="zh-CN"/>
        </w:rPr>
        <w:t>Wykonawca zobowiązuje się do dostarczenia kart charakterystyk w rozumieniu obowiązującego prawa wraz z każdorazową dostawą lub pocztą elektroniczną w postaci pliku elektronicznego.</w:t>
      </w:r>
    </w:p>
    <w:p w14:paraId="023DA6E2" w14:textId="77777777" w:rsidR="00FC49E2" w:rsidRPr="00FC49E2" w:rsidRDefault="00FC49E2" w:rsidP="00FC49E2">
      <w:pPr>
        <w:numPr>
          <w:ilvl w:val="0"/>
          <w:numId w:val="14"/>
        </w:numPr>
        <w:tabs>
          <w:tab w:val="left" w:pos="284"/>
        </w:tabs>
        <w:suppressAutoHyphens/>
        <w:ind w:left="284" w:right="-108" w:hanging="284"/>
        <w:contextualSpacing/>
        <w:rPr>
          <w:rFonts w:ascii="Arial" w:eastAsia="Times New Roman" w:hAnsi="Arial" w:cs="Arial"/>
          <w:sz w:val="18"/>
          <w:szCs w:val="18"/>
          <w:lang w:eastAsia="zh-CN"/>
        </w:rPr>
      </w:pPr>
      <w:r w:rsidRPr="00FC49E2">
        <w:rPr>
          <w:rFonts w:ascii="Arial" w:eastAsia="Times New Roman" w:hAnsi="Arial" w:cs="Arial"/>
          <w:sz w:val="18"/>
          <w:szCs w:val="18"/>
          <w:lang w:eastAsia="zh-CN"/>
        </w:rPr>
        <w:t>Wykonawca udziela gwarancji na dostarczony przedmiot Umowy, której termin obowiązywania jest zgodny z datą ważności na opakowaniu;</w:t>
      </w:r>
    </w:p>
    <w:p w14:paraId="1237D3AB" w14:textId="74F856A7" w:rsidR="00FC49E2" w:rsidRDefault="00FC49E2" w:rsidP="00FC49E2">
      <w:pPr>
        <w:numPr>
          <w:ilvl w:val="0"/>
          <w:numId w:val="14"/>
        </w:numPr>
        <w:suppressAutoHyphens/>
        <w:ind w:left="284" w:hanging="284"/>
        <w:contextualSpacing/>
        <w:rPr>
          <w:rFonts w:ascii="Arial" w:eastAsia="Times New Roman" w:hAnsi="Arial" w:cs="Arial"/>
          <w:sz w:val="18"/>
          <w:szCs w:val="18"/>
          <w:lang w:eastAsia="zh-CN"/>
        </w:rPr>
      </w:pPr>
      <w:r w:rsidRPr="00FC49E2">
        <w:rPr>
          <w:rFonts w:ascii="Arial" w:eastAsia="Times New Roman" w:hAnsi="Arial" w:cs="Arial"/>
          <w:sz w:val="18"/>
          <w:szCs w:val="18"/>
          <w:lang w:eastAsia="zh-CN"/>
        </w:rPr>
        <w:t>Przedmiot Umowy będzie dostarczany do siedziby Zamawiającego na koszt i ryzyko Wykonawcy, w szczególności Wykonawca odpowiada za uszkodzenie lub utratę przedmiotu Umowy podczas transportu do Zamawiającego</w:t>
      </w:r>
      <w:r w:rsidR="00443C41">
        <w:rPr>
          <w:rFonts w:ascii="Arial" w:eastAsia="Times New Roman" w:hAnsi="Arial" w:cs="Arial"/>
          <w:sz w:val="18"/>
          <w:szCs w:val="18"/>
          <w:lang w:eastAsia="zh-CN"/>
        </w:rPr>
        <w:t>.</w:t>
      </w:r>
    </w:p>
    <w:p w14:paraId="596C43E2" w14:textId="77777777" w:rsidR="00443C41" w:rsidRPr="00443C41" w:rsidRDefault="00443C41" w:rsidP="00443C41">
      <w:pPr>
        <w:numPr>
          <w:ilvl w:val="0"/>
          <w:numId w:val="14"/>
        </w:numPr>
        <w:suppressAutoHyphens/>
        <w:ind w:left="284" w:hanging="284"/>
        <w:contextualSpacing/>
        <w:rPr>
          <w:rFonts w:ascii="Arial" w:eastAsia="Times New Roman" w:hAnsi="Arial" w:cs="Arial"/>
          <w:sz w:val="18"/>
          <w:szCs w:val="18"/>
          <w:lang w:eastAsia="zh-CN"/>
        </w:rPr>
      </w:pPr>
      <w:r w:rsidRPr="00443C41">
        <w:rPr>
          <w:rFonts w:ascii="Arial" w:eastAsia="Times New Roman" w:hAnsi="Arial" w:cs="Arial"/>
          <w:sz w:val="18"/>
          <w:szCs w:val="18"/>
          <w:lang w:eastAsia="zh-CN"/>
        </w:rPr>
        <w:t>Dostawca towaru zobowiązuje się do wnoszenia opłat za wjazd oraz parkowanie pojazdów samochodowych</w:t>
      </w:r>
    </w:p>
    <w:p w14:paraId="29750BDF" w14:textId="380CB4A2" w:rsidR="00443C41" w:rsidRPr="00443C41" w:rsidRDefault="00443C41" w:rsidP="00443C41">
      <w:pPr>
        <w:suppressAutoHyphens/>
        <w:ind w:left="284"/>
        <w:contextualSpacing/>
        <w:rPr>
          <w:rFonts w:ascii="Arial" w:eastAsia="Times New Roman" w:hAnsi="Arial" w:cs="Arial"/>
          <w:sz w:val="18"/>
          <w:szCs w:val="18"/>
          <w:lang w:eastAsia="zh-CN"/>
        </w:rPr>
      </w:pPr>
      <w:r w:rsidRPr="00443C41">
        <w:rPr>
          <w:rFonts w:ascii="Arial" w:eastAsia="Times New Roman" w:hAnsi="Arial" w:cs="Arial"/>
          <w:sz w:val="18"/>
          <w:szCs w:val="18"/>
          <w:lang w:eastAsia="zh-CN"/>
        </w:rPr>
        <w:t>na terenie nieruchomości Zamawiającego zlokalizowanej w Ciechanowie przy ul. Powstańców  Wielkopolskich   2, w wysokości ustalonej w aktualnie obowiązującym cenniku.</w:t>
      </w:r>
    </w:p>
    <w:p w14:paraId="6FCEA766" w14:textId="0C79C68F" w:rsidR="00443C41" w:rsidRPr="00443C41" w:rsidRDefault="00443C41" w:rsidP="00443C41">
      <w:pPr>
        <w:numPr>
          <w:ilvl w:val="0"/>
          <w:numId w:val="14"/>
        </w:numPr>
        <w:suppressAutoHyphens/>
        <w:ind w:left="284" w:hanging="284"/>
        <w:contextualSpacing/>
        <w:rPr>
          <w:rFonts w:ascii="Arial" w:eastAsia="Times New Roman" w:hAnsi="Arial" w:cs="Arial"/>
          <w:sz w:val="18"/>
          <w:szCs w:val="18"/>
          <w:lang w:eastAsia="zh-CN"/>
        </w:rPr>
      </w:pPr>
      <w:r w:rsidRPr="00443C41">
        <w:rPr>
          <w:rFonts w:ascii="Arial" w:eastAsia="Times New Roman" w:hAnsi="Arial" w:cs="Arial"/>
          <w:sz w:val="18"/>
          <w:szCs w:val="18"/>
          <w:lang w:eastAsia="zh-CN"/>
        </w:rPr>
        <w:t xml:space="preserve">W związku z obowiązkiem Wykonawcy polegającym na stworzeniu depozytu towaru objętego Umową, Strony ustalają co następuje: </w:t>
      </w:r>
    </w:p>
    <w:p w14:paraId="073C9329" w14:textId="77777777" w:rsidR="00443C41" w:rsidRDefault="00443C41" w:rsidP="00443C41">
      <w:pPr>
        <w:pStyle w:val="Akapitzlist"/>
        <w:suppressAutoHyphens/>
        <w:rPr>
          <w:rFonts w:ascii="Arial" w:eastAsia="Times New Roman" w:hAnsi="Arial" w:cs="Arial"/>
          <w:sz w:val="18"/>
          <w:szCs w:val="18"/>
          <w:lang w:eastAsia="zh-CN"/>
        </w:rPr>
      </w:pPr>
      <w:r w:rsidRPr="00443C41">
        <w:rPr>
          <w:rFonts w:ascii="Arial" w:eastAsia="Times New Roman" w:hAnsi="Arial" w:cs="Arial"/>
          <w:sz w:val="18"/>
          <w:szCs w:val="18"/>
          <w:lang w:eastAsia="zh-CN"/>
        </w:rPr>
        <w:t>20.1</w:t>
      </w:r>
      <w:r w:rsidRPr="00443C41">
        <w:rPr>
          <w:rFonts w:ascii="Arial" w:eastAsia="Times New Roman" w:hAnsi="Arial" w:cs="Arial"/>
          <w:sz w:val="18"/>
          <w:szCs w:val="18"/>
          <w:lang w:eastAsia="zh-CN"/>
        </w:rPr>
        <w:tab/>
        <w:t xml:space="preserve">W terminie 7 dni od daty zawarcia Umowy, Wykonawca utworzy, zgodnie z warunkami </w:t>
      </w:r>
    </w:p>
    <w:p w14:paraId="65F8E6D8" w14:textId="794DE1F4" w:rsidR="00443C41" w:rsidRPr="00443C41" w:rsidRDefault="00443C41" w:rsidP="00443C41">
      <w:pPr>
        <w:pStyle w:val="Akapitzlist"/>
        <w:suppressAutoHyphens/>
        <w:rPr>
          <w:rFonts w:ascii="Arial" w:eastAsia="Times New Roman" w:hAnsi="Arial" w:cs="Arial"/>
          <w:sz w:val="18"/>
          <w:szCs w:val="18"/>
          <w:lang w:eastAsia="zh-CN"/>
        </w:rPr>
      </w:pPr>
      <w:r>
        <w:rPr>
          <w:rFonts w:ascii="Arial" w:eastAsia="Times New Roman" w:hAnsi="Arial" w:cs="Arial"/>
          <w:sz w:val="18"/>
          <w:szCs w:val="18"/>
          <w:lang w:eastAsia="zh-CN"/>
        </w:rPr>
        <w:t xml:space="preserve">              </w:t>
      </w:r>
      <w:r w:rsidRPr="00443C41">
        <w:rPr>
          <w:rFonts w:ascii="Arial" w:eastAsia="Times New Roman" w:hAnsi="Arial" w:cs="Arial"/>
          <w:sz w:val="18"/>
          <w:szCs w:val="18"/>
          <w:lang w:eastAsia="zh-CN"/>
        </w:rPr>
        <w:t>przetargu,  magazyn depozytowy towaru.</w:t>
      </w:r>
    </w:p>
    <w:p w14:paraId="706470BB" w14:textId="77777777" w:rsidR="00443C41" w:rsidRDefault="00443C41" w:rsidP="00443C41">
      <w:pPr>
        <w:pStyle w:val="Akapitzlist"/>
        <w:suppressAutoHyphens/>
        <w:rPr>
          <w:rFonts w:ascii="Arial" w:eastAsia="Times New Roman" w:hAnsi="Arial" w:cs="Arial"/>
          <w:sz w:val="18"/>
          <w:szCs w:val="18"/>
          <w:lang w:eastAsia="zh-CN"/>
        </w:rPr>
      </w:pPr>
      <w:r w:rsidRPr="00443C41">
        <w:rPr>
          <w:rFonts w:ascii="Arial" w:eastAsia="Times New Roman" w:hAnsi="Arial" w:cs="Arial"/>
          <w:sz w:val="18"/>
          <w:szCs w:val="18"/>
          <w:lang w:eastAsia="zh-CN"/>
        </w:rPr>
        <w:t>20.2</w:t>
      </w:r>
      <w:r w:rsidRPr="00443C41">
        <w:rPr>
          <w:rFonts w:ascii="Arial" w:eastAsia="Times New Roman" w:hAnsi="Arial" w:cs="Arial"/>
          <w:sz w:val="18"/>
          <w:szCs w:val="18"/>
          <w:lang w:eastAsia="zh-CN"/>
        </w:rPr>
        <w:tab/>
        <w:t xml:space="preserve">Przekazanie depozytu odbędzie się na podstawie protokołu zdawczo-odbiorczego. Osobą </w:t>
      </w:r>
    </w:p>
    <w:p w14:paraId="18BCD0CD" w14:textId="2D696A0E" w:rsidR="00443C41" w:rsidRPr="00443C41" w:rsidRDefault="00443C41" w:rsidP="00443C41">
      <w:pPr>
        <w:pStyle w:val="Akapitzlist"/>
        <w:suppressAutoHyphens/>
        <w:rPr>
          <w:rFonts w:ascii="Arial" w:eastAsia="Times New Roman" w:hAnsi="Arial" w:cs="Arial"/>
          <w:sz w:val="18"/>
          <w:szCs w:val="18"/>
          <w:lang w:eastAsia="zh-CN"/>
        </w:rPr>
      </w:pPr>
      <w:r>
        <w:rPr>
          <w:rFonts w:ascii="Arial" w:eastAsia="Times New Roman" w:hAnsi="Arial" w:cs="Arial"/>
          <w:sz w:val="18"/>
          <w:szCs w:val="18"/>
          <w:lang w:eastAsia="zh-CN"/>
        </w:rPr>
        <w:t xml:space="preserve">              </w:t>
      </w:r>
      <w:r w:rsidRPr="00443C41">
        <w:rPr>
          <w:rFonts w:ascii="Arial" w:eastAsia="Times New Roman" w:hAnsi="Arial" w:cs="Arial"/>
          <w:sz w:val="18"/>
          <w:szCs w:val="18"/>
          <w:lang w:eastAsia="zh-CN"/>
        </w:rPr>
        <w:t>odpowiedzialną po stronie Zamawiającego za depozyt jest ………………………………</w:t>
      </w:r>
    </w:p>
    <w:p w14:paraId="1EA30445" w14:textId="77777777" w:rsidR="00443C41" w:rsidRPr="00443C41" w:rsidRDefault="00443C41" w:rsidP="00443C41">
      <w:pPr>
        <w:pStyle w:val="Akapitzlist"/>
        <w:suppressAutoHyphens/>
        <w:rPr>
          <w:rFonts w:ascii="Arial" w:eastAsia="Times New Roman" w:hAnsi="Arial" w:cs="Arial"/>
          <w:sz w:val="18"/>
          <w:szCs w:val="18"/>
          <w:lang w:eastAsia="zh-CN"/>
        </w:rPr>
      </w:pPr>
      <w:r w:rsidRPr="00443C41">
        <w:rPr>
          <w:rFonts w:ascii="Arial" w:eastAsia="Times New Roman" w:hAnsi="Arial" w:cs="Arial"/>
          <w:sz w:val="18"/>
          <w:szCs w:val="18"/>
          <w:lang w:eastAsia="zh-CN"/>
        </w:rPr>
        <w:t>20.3</w:t>
      </w:r>
      <w:r w:rsidRPr="00443C41">
        <w:rPr>
          <w:rFonts w:ascii="Arial" w:eastAsia="Times New Roman" w:hAnsi="Arial" w:cs="Arial"/>
          <w:sz w:val="18"/>
          <w:szCs w:val="18"/>
          <w:lang w:eastAsia="zh-CN"/>
        </w:rPr>
        <w:tab/>
        <w:t xml:space="preserve">Wykonawca zachowuje prawo własności do powierzonego w depozytu towaru. </w:t>
      </w:r>
    </w:p>
    <w:p w14:paraId="1E445577" w14:textId="77777777" w:rsidR="00443C41" w:rsidRDefault="00443C41" w:rsidP="00443C41">
      <w:pPr>
        <w:pStyle w:val="Akapitzlist"/>
        <w:suppressAutoHyphens/>
        <w:rPr>
          <w:rFonts w:ascii="Arial" w:eastAsia="Times New Roman" w:hAnsi="Arial" w:cs="Arial"/>
          <w:sz w:val="18"/>
          <w:szCs w:val="18"/>
          <w:lang w:eastAsia="zh-CN"/>
        </w:rPr>
      </w:pPr>
      <w:r w:rsidRPr="00443C41">
        <w:rPr>
          <w:rFonts w:ascii="Arial" w:eastAsia="Times New Roman" w:hAnsi="Arial" w:cs="Arial"/>
          <w:sz w:val="18"/>
          <w:szCs w:val="18"/>
          <w:lang w:eastAsia="zh-CN"/>
        </w:rPr>
        <w:t>20.4</w:t>
      </w:r>
      <w:r w:rsidRPr="00443C41">
        <w:rPr>
          <w:rFonts w:ascii="Arial" w:eastAsia="Times New Roman" w:hAnsi="Arial" w:cs="Arial"/>
          <w:sz w:val="18"/>
          <w:szCs w:val="18"/>
          <w:lang w:eastAsia="zh-CN"/>
        </w:rPr>
        <w:tab/>
        <w:t xml:space="preserve">Uzupełnienie depozytu będzie następowało, na podstawie zamówień Zamawiającego w formie </w:t>
      </w:r>
      <w:r>
        <w:rPr>
          <w:rFonts w:ascii="Arial" w:eastAsia="Times New Roman" w:hAnsi="Arial" w:cs="Arial"/>
          <w:sz w:val="18"/>
          <w:szCs w:val="18"/>
          <w:lang w:eastAsia="zh-CN"/>
        </w:rPr>
        <w:t xml:space="preserve">  </w:t>
      </w:r>
    </w:p>
    <w:p w14:paraId="6EE77C97" w14:textId="69324490" w:rsidR="00443C41" w:rsidRPr="00443C41" w:rsidRDefault="00443C41" w:rsidP="00443C41">
      <w:pPr>
        <w:pStyle w:val="Akapitzlist"/>
        <w:suppressAutoHyphens/>
        <w:rPr>
          <w:rFonts w:ascii="Arial" w:eastAsia="Times New Roman" w:hAnsi="Arial" w:cs="Arial"/>
          <w:sz w:val="18"/>
          <w:szCs w:val="18"/>
          <w:lang w:eastAsia="zh-CN"/>
        </w:rPr>
      </w:pPr>
      <w:r>
        <w:rPr>
          <w:rFonts w:ascii="Arial" w:eastAsia="Times New Roman" w:hAnsi="Arial" w:cs="Arial"/>
          <w:sz w:val="18"/>
          <w:szCs w:val="18"/>
          <w:lang w:eastAsia="zh-CN"/>
        </w:rPr>
        <w:t xml:space="preserve">              </w:t>
      </w:r>
      <w:r w:rsidRPr="00443C41">
        <w:rPr>
          <w:rFonts w:ascii="Arial" w:eastAsia="Times New Roman" w:hAnsi="Arial" w:cs="Arial"/>
          <w:sz w:val="18"/>
          <w:szCs w:val="18"/>
          <w:lang w:eastAsia="zh-CN"/>
        </w:rPr>
        <w:t xml:space="preserve">Raportu zużytego towaru, przesyłanego nie rzadziej niż raz w miesiącu. </w:t>
      </w:r>
    </w:p>
    <w:p w14:paraId="06F81CCA" w14:textId="77777777" w:rsidR="00443C41" w:rsidRDefault="00443C41" w:rsidP="00443C41">
      <w:pPr>
        <w:pStyle w:val="Akapitzlist"/>
        <w:suppressAutoHyphens/>
        <w:rPr>
          <w:rFonts w:ascii="Arial" w:eastAsia="Times New Roman" w:hAnsi="Arial" w:cs="Arial"/>
          <w:sz w:val="18"/>
          <w:szCs w:val="18"/>
          <w:lang w:eastAsia="zh-CN"/>
        </w:rPr>
      </w:pPr>
      <w:r w:rsidRPr="00443C41">
        <w:rPr>
          <w:rFonts w:ascii="Arial" w:eastAsia="Times New Roman" w:hAnsi="Arial" w:cs="Arial"/>
          <w:sz w:val="18"/>
          <w:szCs w:val="18"/>
          <w:lang w:eastAsia="zh-CN"/>
        </w:rPr>
        <w:t>20.5</w:t>
      </w:r>
      <w:r w:rsidRPr="00443C41">
        <w:rPr>
          <w:rFonts w:ascii="Arial" w:eastAsia="Times New Roman" w:hAnsi="Arial" w:cs="Arial"/>
          <w:sz w:val="18"/>
          <w:szCs w:val="18"/>
          <w:lang w:eastAsia="zh-CN"/>
        </w:rPr>
        <w:tab/>
        <w:t xml:space="preserve">Zamawiający jest zobowiązany do przechowywania towaru we właściwych warunkach, w celu </w:t>
      </w:r>
    </w:p>
    <w:p w14:paraId="41A3AF88" w14:textId="333ABDD8" w:rsidR="00443C41" w:rsidRPr="00443C41" w:rsidRDefault="00443C41" w:rsidP="00443C41">
      <w:pPr>
        <w:pStyle w:val="Akapitzlist"/>
        <w:suppressAutoHyphens/>
        <w:rPr>
          <w:rFonts w:ascii="Arial" w:eastAsia="Times New Roman" w:hAnsi="Arial" w:cs="Arial"/>
          <w:sz w:val="18"/>
          <w:szCs w:val="18"/>
          <w:lang w:eastAsia="zh-CN"/>
        </w:rPr>
      </w:pPr>
      <w:r>
        <w:rPr>
          <w:rFonts w:ascii="Arial" w:eastAsia="Times New Roman" w:hAnsi="Arial" w:cs="Arial"/>
          <w:sz w:val="18"/>
          <w:szCs w:val="18"/>
          <w:lang w:eastAsia="zh-CN"/>
        </w:rPr>
        <w:t xml:space="preserve">              </w:t>
      </w:r>
      <w:r w:rsidRPr="00443C41">
        <w:rPr>
          <w:rFonts w:ascii="Arial" w:eastAsia="Times New Roman" w:hAnsi="Arial" w:cs="Arial"/>
          <w:sz w:val="18"/>
          <w:szCs w:val="18"/>
          <w:lang w:eastAsia="zh-CN"/>
        </w:rPr>
        <w:t>jego zabezpieczenia przed uszkodzeniem, zniszczeniem lub kradzieżą.</w:t>
      </w:r>
    </w:p>
    <w:p w14:paraId="4783A7A4" w14:textId="77777777" w:rsidR="00443C41" w:rsidRDefault="00443C41" w:rsidP="00443C41">
      <w:pPr>
        <w:pStyle w:val="Akapitzlist"/>
        <w:suppressAutoHyphens/>
        <w:rPr>
          <w:rFonts w:ascii="Arial" w:eastAsia="Times New Roman" w:hAnsi="Arial" w:cs="Arial"/>
          <w:sz w:val="18"/>
          <w:szCs w:val="18"/>
          <w:lang w:eastAsia="zh-CN"/>
        </w:rPr>
      </w:pPr>
      <w:r w:rsidRPr="00443C41">
        <w:rPr>
          <w:rFonts w:ascii="Arial" w:eastAsia="Times New Roman" w:hAnsi="Arial" w:cs="Arial"/>
          <w:sz w:val="18"/>
          <w:szCs w:val="18"/>
          <w:lang w:eastAsia="zh-CN"/>
        </w:rPr>
        <w:t>20.6</w:t>
      </w:r>
      <w:r w:rsidRPr="00443C41">
        <w:rPr>
          <w:rFonts w:ascii="Arial" w:eastAsia="Times New Roman" w:hAnsi="Arial" w:cs="Arial"/>
          <w:sz w:val="18"/>
          <w:szCs w:val="18"/>
          <w:lang w:eastAsia="zh-CN"/>
        </w:rPr>
        <w:tab/>
        <w:t xml:space="preserve">W przypadku stwierdzenia, że towar przechowywany jest nieprawidłowo Wykonawca ma prawo </w:t>
      </w:r>
    </w:p>
    <w:p w14:paraId="3F91C5DB" w14:textId="71345662" w:rsidR="00443C41" w:rsidRPr="00443C41" w:rsidRDefault="00443C41" w:rsidP="00443C41">
      <w:pPr>
        <w:pStyle w:val="Akapitzlist"/>
        <w:suppressAutoHyphens/>
        <w:rPr>
          <w:rFonts w:ascii="Arial" w:eastAsia="Times New Roman" w:hAnsi="Arial" w:cs="Arial"/>
          <w:sz w:val="18"/>
          <w:szCs w:val="18"/>
          <w:lang w:eastAsia="zh-CN"/>
        </w:rPr>
      </w:pPr>
      <w:r>
        <w:rPr>
          <w:rFonts w:ascii="Arial" w:eastAsia="Times New Roman" w:hAnsi="Arial" w:cs="Arial"/>
          <w:sz w:val="18"/>
          <w:szCs w:val="18"/>
          <w:lang w:eastAsia="zh-CN"/>
        </w:rPr>
        <w:t xml:space="preserve">              </w:t>
      </w:r>
      <w:r w:rsidRPr="00443C41">
        <w:rPr>
          <w:rFonts w:ascii="Arial" w:eastAsia="Times New Roman" w:hAnsi="Arial" w:cs="Arial"/>
          <w:sz w:val="18"/>
          <w:szCs w:val="18"/>
          <w:lang w:eastAsia="zh-CN"/>
        </w:rPr>
        <w:t>do natychmiastowego jego odbioru.</w:t>
      </w:r>
    </w:p>
    <w:p w14:paraId="3C5FF0E6" w14:textId="77777777" w:rsidR="00443C41" w:rsidRDefault="00443C41" w:rsidP="00443C41">
      <w:pPr>
        <w:pStyle w:val="Akapitzlist"/>
        <w:suppressAutoHyphens/>
        <w:rPr>
          <w:rFonts w:ascii="Arial" w:eastAsia="Times New Roman" w:hAnsi="Arial" w:cs="Arial"/>
          <w:sz w:val="18"/>
          <w:szCs w:val="18"/>
          <w:lang w:eastAsia="zh-CN"/>
        </w:rPr>
      </w:pPr>
      <w:r w:rsidRPr="00443C41">
        <w:rPr>
          <w:rFonts w:ascii="Arial" w:eastAsia="Times New Roman" w:hAnsi="Arial" w:cs="Arial"/>
          <w:sz w:val="18"/>
          <w:szCs w:val="18"/>
          <w:lang w:eastAsia="zh-CN"/>
        </w:rPr>
        <w:t>20.7</w:t>
      </w:r>
      <w:r w:rsidRPr="00443C41">
        <w:rPr>
          <w:rFonts w:ascii="Arial" w:eastAsia="Times New Roman" w:hAnsi="Arial" w:cs="Arial"/>
          <w:sz w:val="18"/>
          <w:szCs w:val="18"/>
          <w:lang w:eastAsia="zh-CN"/>
        </w:rPr>
        <w:tab/>
        <w:t xml:space="preserve">W trosce o należytą gospodarkę materiałową Zamawiający będzie zużywał towar, poczynając </w:t>
      </w:r>
    </w:p>
    <w:p w14:paraId="5660270B" w14:textId="7DA1C9FE" w:rsidR="00443C41" w:rsidRPr="00443C41" w:rsidRDefault="00443C41" w:rsidP="00443C41">
      <w:pPr>
        <w:pStyle w:val="Akapitzlist"/>
        <w:suppressAutoHyphens/>
        <w:rPr>
          <w:rFonts w:ascii="Arial" w:eastAsia="Times New Roman" w:hAnsi="Arial" w:cs="Arial"/>
          <w:sz w:val="18"/>
          <w:szCs w:val="18"/>
          <w:lang w:eastAsia="zh-CN"/>
        </w:rPr>
      </w:pPr>
      <w:r>
        <w:rPr>
          <w:rFonts w:ascii="Arial" w:eastAsia="Times New Roman" w:hAnsi="Arial" w:cs="Arial"/>
          <w:sz w:val="18"/>
          <w:szCs w:val="18"/>
          <w:lang w:eastAsia="zh-CN"/>
        </w:rPr>
        <w:t xml:space="preserve">              </w:t>
      </w:r>
      <w:r w:rsidRPr="00443C41">
        <w:rPr>
          <w:rFonts w:ascii="Arial" w:eastAsia="Times New Roman" w:hAnsi="Arial" w:cs="Arial"/>
          <w:sz w:val="18"/>
          <w:szCs w:val="18"/>
          <w:lang w:eastAsia="zh-CN"/>
        </w:rPr>
        <w:t>od tych, które oznaczone są najkrótszą datą ważności, w ramach danego asortymentu.</w:t>
      </w:r>
    </w:p>
    <w:p w14:paraId="1B7DD1D5" w14:textId="77777777" w:rsidR="00443C41" w:rsidRDefault="00443C41" w:rsidP="00443C41">
      <w:pPr>
        <w:pStyle w:val="Akapitzlist"/>
        <w:suppressAutoHyphens/>
        <w:rPr>
          <w:rFonts w:ascii="Arial" w:eastAsia="Times New Roman" w:hAnsi="Arial" w:cs="Arial"/>
          <w:sz w:val="18"/>
          <w:szCs w:val="18"/>
          <w:lang w:eastAsia="zh-CN"/>
        </w:rPr>
      </w:pPr>
      <w:r w:rsidRPr="00443C41">
        <w:rPr>
          <w:rFonts w:ascii="Arial" w:eastAsia="Times New Roman" w:hAnsi="Arial" w:cs="Arial"/>
          <w:sz w:val="18"/>
          <w:szCs w:val="18"/>
          <w:lang w:eastAsia="zh-CN"/>
        </w:rPr>
        <w:t>20.8</w:t>
      </w:r>
      <w:r w:rsidRPr="00443C41">
        <w:rPr>
          <w:rFonts w:ascii="Arial" w:eastAsia="Times New Roman" w:hAnsi="Arial" w:cs="Arial"/>
          <w:sz w:val="18"/>
          <w:szCs w:val="18"/>
          <w:lang w:eastAsia="zh-CN"/>
        </w:rPr>
        <w:tab/>
        <w:t xml:space="preserve">Zamawiający może wystąpić do Wykonawcy o wymianę towaru na równorzędny, o dłuższej </w:t>
      </w:r>
    </w:p>
    <w:p w14:paraId="1638DD1E" w14:textId="77777777" w:rsidR="00443C41" w:rsidRDefault="00443C41" w:rsidP="00443C41">
      <w:pPr>
        <w:pStyle w:val="Akapitzlist"/>
        <w:suppressAutoHyphens/>
        <w:rPr>
          <w:rFonts w:ascii="Arial" w:eastAsia="Times New Roman" w:hAnsi="Arial" w:cs="Arial"/>
          <w:sz w:val="18"/>
          <w:szCs w:val="18"/>
          <w:lang w:eastAsia="zh-CN"/>
        </w:rPr>
      </w:pPr>
      <w:r>
        <w:rPr>
          <w:rFonts w:ascii="Arial" w:eastAsia="Times New Roman" w:hAnsi="Arial" w:cs="Arial"/>
          <w:sz w:val="18"/>
          <w:szCs w:val="18"/>
          <w:lang w:eastAsia="zh-CN"/>
        </w:rPr>
        <w:t xml:space="preserve">              </w:t>
      </w:r>
      <w:r w:rsidRPr="00443C41">
        <w:rPr>
          <w:rFonts w:ascii="Arial" w:eastAsia="Times New Roman" w:hAnsi="Arial" w:cs="Arial"/>
          <w:sz w:val="18"/>
          <w:szCs w:val="18"/>
          <w:lang w:eastAsia="zh-CN"/>
        </w:rPr>
        <w:t xml:space="preserve">dacie ważności, najpóźniej na rok przed upłynięciem daty ważności towaru wytypowanego do </w:t>
      </w:r>
    </w:p>
    <w:p w14:paraId="41C6AB96" w14:textId="2337C03B" w:rsidR="00443C41" w:rsidRPr="00443C41" w:rsidRDefault="00443C41" w:rsidP="00443C41">
      <w:pPr>
        <w:pStyle w:val="Akapitzlist"/>
        <w:suppressAutoHyphens/>
        <w:rPr>
          <w:rFonts w:ascii="Arial" w:eastAsia="Times New Roman" w:hAnsi="Arial" w:cs="Arial"/>
          <w:sz w:val="18"/>
          <w:szCs w:val="18"/>
          <w:lang w:eastAsia="zh-CN"/>
        </w:rPr>
      </w:pPr>
      <w:r>
        <w:rPr>
          <w:rFonts w:ascii="Arial" w:eastAsia="Times New Roman" w:hAnsi="Arial" w:cs="Arial"/>
          <w:sz w:val="18"/>
          <w:szCs w:val="18"/>
          <w:lang w:eastAsia="zh-CN"/>
        </w:rPr>
        <w:t xml:space="preserve">              </w:t>
      </w:r>
      <w:r w:rsidRPr="00443C41">
        <w:rPr>
          <w:rFonts w:ascii="Arial" w:eastAsia="Times New Roman" w:hAnsi="Arial" w:cs="Arial"/>
          <w:sz w:val="18"/>
          <w:szCs w:val="18"/>
          <w:lang w:eastAsia="zh-CN"/>
        </w:rPr>
        <w:t>wymiany.</w:t>
      </w:r>
    </w:p>
    <w:p w14:paraId="7DB1641E" w14:textId="77777777" w:rsidR="00443C41" w:rsidRPr="00443C41" w:rsidRDefault="00443C41" w:rsidP="00443C41">
      <w:pPr>
        <w:pStyle w:val="Akapitzlist"/>
        <w:suppressAutoHyphens/>
        <w:rPr>
          <w:rFonts w:ascii="Arial" w:eastAsia="Times New Roman" w:hAnsi="Arial" w:cs="Arial"/>
          <w:sz w:val="18"/>
          <w:szCs w:val="18"/>
          <w:lang w:eastAsia="zh-CN"/>
        </w:rPr>
      </w:pPr>
      <w:r w:rsidRPr="00443C41">
        <w:rPr>
          <w:rFonts w:ascii="Arial" w:eastAsia="Times New Roman" w:hAnsi="Arial" w:cs="Arial"/>
          <w:sz w:val="18"/>
          <w:szCs w:val="18"/>
          <w:lang w:eastAsia="zh-CN"/>
        </w:rPr>
        <w:t>20.9</w:t>
      </w:r>
      <w:r w:rsidRPr="00443C41">
        <w:rPr>
          <w:rFonts w:ascii="Arial" w:eastAsia="Times New Roman" w:hAnsi="Arial" w:cs="Arial"/>
          <w:sz w:val="18"/>
          <w:szCs w:val="18"/>
          <w:lang w:eastAsia="zh-CN"/>
        </w:rPr>
        <w:tab/>
        <w:t xml:space="preserve">Wykonawca ma prawo do kontroli depozytu i warunków, w których towar jest przechowywany. </w:t>
      </w:r>
    </w:p>
    <w:p w14:paraId="351E51A5" w14:textId="77777777" w:rsidR="00443C41" w:rsidRDefault="00443C41" w:rsidP="00443C41">
      <w:pPr>
        <w:pStyle w:val="Akapitzlist"/>
        <w:suppressAutoHyphens/>
        <w:rPr>
          <w:rFonts w:ascii="Arial" w:eastAsia="Times New Roman" w:hAnsi="Arial" w:cs="Arial"/>
          <w:sz w:val="18"/>
          <w:szCs w:val="18"/>
          <w:lang w:eastAsia="zh-CN"/>
        </w:rPr>
      </w:pPr>
      <w:r w:rsidRPr="00443C41">
        <w:rPr>
          <w:rFonts w:ascii="Arial" w:eastAsia="Times New Roman" w:hAnsi="Arial" w:cs="Arial"/>
          <w:sz w:val="18"/>
          <w:szCs w:val="18"/>
          <w:lang w:eastAsia="zh-CN"/>
        </w:rPr>
        <w:t>20.10</w:t>
      </w:r>
      <w:r w:rsidRPr="00443C41">
        <w:rPr>
          <w:rFonts w:ascii="Arial" w:eastAsia="Times New Roman" w:hAnsi="Arial" w:cs="Arial"/>
          <w:sz w:val="18"/>
          <w:szCs w:val="18"/>
          <w:lang w:eastAsia="zh-CN"/>
        </w:rPr>
        <w:tab/>
        <w:t xml:space="preserve">W dniu oznaczającym ostatni dzień obowiązywania Umowy, zostanie przeprowadzony spis z </w:t>
      </w:r>
    </w:p>
    <w:p w14:paraId="195ACFCE" w14:textId="5E9B3159" w:rsidR="00443C41" w:rsidRPr="00443C41" w:rsidRDefault="00443C41" w:rsidP="00443C41">
      <w:pPr>
        <w:pStyle w:val="Akapitzlist"/>
        <w:suppressAutoHyphens/>
        <w:rPr>
          <w:rFonts w:ascii="Arial" w:eastAsia="Times New Roman" w:hAnsi="Arial" w:cs="Arial"/>
          <w:sz w:val="18"/>
          <w:szCs w:val="18"/>
          <w:lang w:eastAsia="zh-CN"/>
        </w:rPr>
      </w:pPr>
      <w:r>
        <w:rPr>
          <w:rFonts w:ascii="Arial" w:eastAsia="Times New Roman" w:hAnsi="Arial" w:cs="Arial"/>
          <w:sz w:val="18"/>
          <w:szCs w:val="18"/>
          <w:lang w:eastAsia="zh-CN"/>
        </w:rPr>
        <w:t xml:space="preserve">              </w:t>
      </w:r>
      <w:r w:rsidRPr="00443C41">
        <w:rPr>
          <w:rFonts w:ascii="Arial" w:eastAsia="Times New Roman" w:hAnsi="Arial" w:cs="Arial"/>
          <w:sz w:val="18"/>
          <w:szCs w:val="18"/>
          <w:lang w:eastAsia="zh-CN"/>
        </w:rPr>
        <w:t>natury depozytu towaru.</w:t>
      </w:r>
    </w:p>
    <w:p w14:paraId="39BF47DC" w14:textId="77777777" w:rsidR="00175B14" w:rsidRDefault="00443C41" w:rsidP="00443C41">
      <w:pPr>
        <w:pStyle w:val="Akapitzlist"/>
        <w:suppressAutoHyphens/>
        <w:rPr>
          <w:rFonts w:ascii="Arial" w:eastAsia="Times New Roman" w:hAnsi="Arial" w:cs="Arial"/>
          <w:sz w:val="18"/>
          <w:szCs w:val="18"/>
          <w:lang w:eastAsia="zh-CN"/>
        </w:rPr>
      </w:pPr>
      <w:r w:rsidRPr="00443C41">
        <w:rPr>
          <w:rFonts w:ascii="Arial" w:eastAsia="Times New Roman" w:hAnsi="Arial" w:cs="Arial"/>
          <w:sz w:val="18"/>
          <w:szCs w:val="18"/>
          <w:lang w:eastAsia="zh-CN"/>
        </w:rPr>
        <w:t>20.11</w:t>
      </w:r>
      <w:r w:rsidRPr="00443C41">
        <w:rPr>
          <w:rFonts w:ascii="Arial" w:eastAsia="Times New Roman" w:hAnsi="Arial" w:cs="Arial"/>
          <w:sz w:val="18"/>
          <w:szCs w:val="18"/>
          <w:lang w:eastAsia="zh-CN"/>
        </w:rPr>
        <w:tab/>
        <w:t xml:space="preserve">Ewentualne braki lub uszkodzenia towaru stwierdzone w wyniku spisu z natury upoważniają </w:t>
      </w:r>
    </w:p>
    <w:p w14:paraId="57C2F3A6" w14:textId="6820F71B" w:rsidR="00443C41" w:rsidRDefault="00175B14" w:rsidP="00443C41">
      <w:pPr>
        <w:pStyle w:val="Akapitzlist"/>
        <w:suppressAutoHyphens/>
        <w:rPr>
          <w:rFonts w:ascii="Arial" w:eastAsia="Times New Roman" w:hAnsi="Arial" w:cs="Arial"/>
          <w:sz w:val="18"/>
          <w:szCs w:val="18"/>
          <w:lang w:eastAsia="zh-CN"/>
        </w:rPr>
      </w:pPr>
      <w:r>
        <w:rPr>
          <w:rFonts w:ascii="Arial" w:eastAsia="Times New Roman" w:hAnsi="Arial" w:cs="Arial"/>
          <w:sz w:val="18"/>
          <w:szCs w:val="18"/>
          <w:lang w:eastAsia="zh-CN"/>
        </w:rPr>
        <w:lastRenderedPageBreak/>
        <w:t xml:space="preserve">             </w:t>
      </w:r>
      <w:r w:rsidR="00443C41" w:rsidRPr="00443C41">
        <w:rPr>
          <w:rFonts w:ascii="Arial" w:eastAsia="Times New Roman" w:hAnsi="Arial" w:cs="Arial"/>
          <w:sz w:val="18"/>
          <w:szCs w:val="18"/>
          <w:lang w:eastAsia="zh-CN"/>
        </w:rPr>
        <w:t>Wykonawcę do wystawienia faktury na brakujący lub uszkodzony towar.</w:t>
      </w:r>
    </w:p>
    <w:p w14:paraId="16136774" w14:textId="77777777" w:rsidR="00911A04" w:rsidRPr="00127766" w:rsidRDefault="00911A04" w:rsidP="00911A04">
      <w:pPr>
        <w:pStyle w:val="Akapitzlist"/>
        <w:widowControl w:val="0"/>
        <w:shd w:val="clear" w:color="auto" w:fill="FFFFFF"/>
        <w:autoSpaceDE w:val="0"/>
        <w:autoSpaceDN w:val="0"/>
        <w:adjustRightInd w:val="0"/>
        <w:ind w:left="993" w:right="57"/>
        <w:jc w:val="both"/>
        <w:rPr>
          <w:rFonts w:ascii="Arial" w:eastAsia="Times New Roman" w:hAnsi="Arial" w:cs="Arial"/>
          <w:spacing w:val="-18"/>
          <w:sz w:val="18"/>
          <w:szCs w:val="18"/>
          <w:lang w:eastAsia="pl-PL"/>
        </w:rPr>
      </w:pPr>
    </w:p>
    <w:p w14:paraId="37F1B24B" w14:textId="77777777" w:rsidR="00FC49E2" w:rsidRPr="00FC49E2" w:rsidRDefault="00FC49E2" w:rsidP="00FC49E2">
      <w:pPr>
        <w:jc w:val="center"/>
        <w:rPr>
          <w:rFonts w:ascii="Arial" w:hAnsi="Arial" w:cs="Arial"/>
          <w:b/>
          <w:sz w:val="18"/>
          <w:szCs w:val="18"/>
        </w:rPr>
      </w:pPr>
      <w:r w:rsidRPr="00FC49E2">
        <w:rPr>
          <w:rFonts w:ascii="Arial" w:hAnsi="Arial" w:cs="Arial"/>
          <w:b/>
          <w:sz w:val="18"/>
          <w:szCs w:val="18"/>
        </w:rPr>
        <w:t>§4</w:t>
      </w:r>
    </w:p>
    <w:p w14:paraId="4E51B971" w14:textId="77777777" w:rsidR="00FC49E2" w:rsidRPr="00FC49E2" w:rsidRDefault="00FC49E2" w:rsidP="00FC49E2">
      <w:pPr>
        <w:jc w:val="center"/>
        <w:rPr>
          <w:rFonts w:ascii="Arial" w:hAnsi="Arial" w:cs="Arial"/>
          <w:b/>
          <w:sz w:val="18"/>
          <w:szCs w:val="18"/>
        </w:rPr>
      </w:pPr>
      <w:r w:rsidRPr="00FC49E2">
        <w:rPr>
          <w:rFonts w:ascii="Arial" w:hAnsi="Arial" w:cs="Arial"/>
          <w:b/>
          <w:sz w:val="18"/>
          <w:szCs w:val="18"/>
        </w:rPr>
        <w:t>Reklamacje</w:t>
      </w:r>
    </w:p>
    <w:p w14:paraId="304407DB" w14:textId="77777777" w:rsidR="00FC49E2" w:rsidRPr="00FC49E2" w:rsidRDefault="00FC49E2" w:rsidP="00FC49E2">
      <w:pPr>
        <w:numPr>
          <w:ilvl w:val="0"/>
          <w:numId w:val="17"/>
        </w:numPr>
        <w:suppressAutoHyphens/>
        <w:ind w:left="284" w:hanging="284"/>
        <w:contextualSpacing/>
        <w:jc w:val="both"/>
        <w:rPr>
          <w:rFonts w:ascii="Arial" w:eastAsia="Times New Roman" w:hAnsi="Arial" w:cs="Arial"/>
          <w:sz w:val="18"/>
          <w:szCs w:val="18"/>
          <w:lang w:eastAsia="zh-CN"/>
        </w:rPr>
      </w:pPr>
      <w:r w:rsidRPr="00FC49E2">
        <w:rPr>
          <w:rFonts w:ascii="Arial" w:eastAsia="Times New Roman" w:hAnsi="Arial" w:cs="Arial"/>
          <w:sz w:val="18"/>
          <w:szCs w:val="18"/>
          <w:lang w:eastAsia="zh-CN"/>
        </w:rPr>
        <w:t>Zamawiający zastrzega sobie prawo reklamowania całości lub części dostawy, jeżeli nie jest zgodna z wymaganiami ilościowymi lub  jakościowymi uzgodnionymi w Umowie.</w:t>
      </w:r>
    </w:p>
    <w:p w14:paraId="3CEE344D" w14:textId="77777777" w:rsidR="00FC49E2" w:rsidRPr="00FC49E2" w:rsidRDefault="00FC49E2" w:rsidP="00FC49E2">
      <w:pPr>
        <w:numPr>
          <w:ilvl w:val="0"/>
          <w:numId w:val="17"/>
        </w:numPr>
        <w:suppressAutoHyphens/>
        <w:ind w:left="284" w:hanging="284"/>
        <w:contextualSpacing/>
        <w:jc w:val="both"/>
        <w:rPr>
          <w:rFonts w:ascii="Arial" w:eastAsia="Times New Roman" w:hAnsi="Arial" w:cs="Arial"/>
          <w:sz w:val="18"/>
          <w:szCs w:val="18"/>
          <w:lang w:eastAsia="zh-CN"/>
        </w:rPr>
      </w:pPr>
      <w:r w:rsidRPr="00FC49E2">
        <w:rPr>
          <w:rFonts w:ascii="Arial" w:eastAsia="Times New Roman" w:hAnsi="Arial" w:cs="Arial"/>
          <w:sz w:val="18"/>
          <w:szCs w:val="18"/>
          <w:lang w:eastAsia="zh-CN"/>
        </w:rPr>
        <w:t xml:space="preserve">Odbiór ilościowy nastąpi w dniu dostawy. W razie stwierdzenia </w:t>
      </w:r>
      <w:r w:rsidRPr="00FC49E2">
        <w:rPr>
          <w:rFonts w:ascii="Arial" w:eastAsia="Times New Roman" w:hAnsi="Arial" w:cs="Arial"/>
          <w:b/>
          <w:sz w:val="18"/>
          <w:szCs w:val="18"/>
          <w:lang w:eastAsia="zh-CN"/>
        </w:rPr>
        <w:t>braków ilościowych</w:t>
      </w:r>
      <w:r w:rsidRPr="00FC49E2">
        <w:rPr>
          <w:rFonts w:ascii="Arial" w:eastAsia="Times New Roman" w:hAnsi="Arial" w:cs="Arial"/>
          <w:sz w:val="18"/>
          <w:szCs w:val="18"/>
          <w:lang w:eastAsia="zh-CN"/>
        </w:rPr>
        <w:t>, Zamawiający sporządzi protokół i niezwłocznie zawiadomi o tym Wykonawcę.</w:t>
      </w:r>
    </w:p>
    <w:p w14:paraId="19593C5A" w14:textId="77777777" w:rsidR="00FC49E2" w:rsidRPr="00FC49E2" w:rsidRDefault="00FC49E2" w:rsidP="00FC49E2">
      <w:pPr>
        <w:numPr>
          <w:ilvl w:val="0"/>
          <w:numId w:val="17"/>
        </w:numPr>
        <w:suppressAutoHyphens/>
        <w:ind w:left="284" w:hanging="284"/>
        <w:contextualSpacing/>
        <w:jc w:val="both"/>
        <w:rPr>
          <w:rFonts w:ascii="Arial" w:eastAsia="Times New Roman" w:hAnsi="Arial" w:cs="Arial"/>
          <w:sz w:val="18"/>
          <w:szCs w:val="18"/>
          <w:lang w:eastAsia="zh-CN"/>
        </w:rPr>
      </w:pPr>
      <w:r w:rsidRPr="00FC49E2">
        <w:rPr>
          <w:rFonts w:ascii="Arial" w:eastAsia="Times New Roman" w:hAnsi="Arial" w:cs="Arial"/>
          <w:sz w:val="18"/>
          <w:szCs w:val="18"/>
          <w:lang w:eastAsia="zh-CN"/>
        </w:rPr>
        <w:t xml:space="preserve">Stwierdzone </w:t>
      </w:r>
      <w:r w:rsidRPr="00FC49E2">
        <w:rPr>
          <w:rFonts w:ascii="Arial" w:eastAsia="Times New Roman" w:hAnsi="Arial" w:cs="Arial"/>
          <w:b/>
          <w:sz w:val="18"/>
          <w:szCs w:val="18"/>
          <w:lang w:eastAsia="zh-CN"/>
        </w:rPr>
        <w:t>wady jakościowe</w:t>
      </w:r>
      <w:r w:rsidRPr="00FC49E2">
        <w:rPr>
          <w:rFonts w:ascii="Arial" w:eastAsia="Times New Roman" w:hAnsi="Arial" w:cs="Arial"/>
          <w:sz w:val="18"/>
          <w:szCs w:val="18"/>
          <w:lang w:eastAsia="zh-CN"/>
        </w:rPr>
        <w:t>, Zamawiający zobowiązany jest zgłosić bez zbędnej zwłoki. Wykryte wady jakościowe wpisywane będą do protokołu z opisem rodzaju wad.</w:t>
      </w:r>
    </w:p>
    <w:p w14:paraId="0F6CFC06" w14:textId="77777777" w:rsidR="00FC49E2" w:rsidRPr="00FC49E2" w:rsidRDefault="00FC49E2" w:rsidP="00FC49E2">
      <w:pPr>
        <w:numPr>
          <w:ilvl w:val="0"/>
          <w:numId w:val="17"/>
        </w:numPr>
        <w:suppressAutoHyphens/>
        <w:ind w:left="284" w:hanging="284"/>
        <w:contextualSpacing/>
        <w:jc w:val="both"/>
        <w:rPr>
          <w:rFonts w:ascii="Arial" w:eastAsia="Times New Roman" w:hAnsi="Arial" w:cs="Arial"/>
          <w:sz w:val="18"/>
          <w:szCs w:val="18"/>
          <w:lang w:eastAsia="zh-CN"/>
        </w:rPr>
      </w:pPr>
      <w:r w:rsidRPr="00FC49E2">
        <w:rPr>
          <w:rFonts w:ascii="Arial" w:eastAsia="Times New Roman" w:hAnsi="Arial" w:cs="Arial"/>
          <w:sz w:val="18"/>
          <w:szCs w:val="18"/>
          <w:lang w:eastAsia="zh-CN"/>
        </w:rPr>
        <w:t xml:space="preserve">Wykonawca </w:t>
      </w:r>
      <w:r w:rsidRPr="00FC49E2">
        <w:rPr>
          <w:rFonts w:ascii="Arial" w:eastAsia="Times New Roman" w:hAnsi="Arial" w:cs="Arial"/>
          <w:b/>
          <w:sz w:val="18"/>
          <w:szCs w:val="18"/>
          <w:lang w:eastAsia="zh-CN"/>
        </w:rPr>
        <w:t>rozpatrzy reklamacje</w:t>
      </w:r>
      <w:r w:rsidRPr="00FC49E2">
        <w:rPr>
          <w:rFonts w:ascii="Arial" w:eastAsia="Times New Roman" w:hAnsi="Arial" w:cs="Arial"/>
          <w:sz w:val="18"/>
          <w:szCs w:val="18"/>
          <w:lang w:eastAsia="zh-CN"/>
        </w:rPr>
        <w:t xml:space="preserve"> </w:t>
      </w:r>
      <w:r w:rsidRPr="00FC49E2">
        <w:rPr>
          <w:rFonts w:ascii="Arial" w:eastAsia="Times New Roman" w:hAnsi="Arial" w:cs="Arial"/>
          <w:b/>
          <w:sz w:val="18"/>
          <w:szCs w:val="18"/>
          <w:lang w:eastAsia="zh-CN"/>
        </w:rPr>
        <w:t>w terminie do</w:t>
      </w:r>
      <w:r w:rsidRPr="00FC49E2">
        <w:rPr>
          <w:rFonts w:ascii="Arial" w:eastAsia="Times New Roman" w:hAnsi="Arial" w:cs="Arial"/>
          <w:sz w:val="18"/>
          <w:szCs w:val="18"/>
          <w:lang w:eastAsia="zh-CN"/>
        </w:rPr>
        <w:t xml:space="preserve"> </w:t>
      </w:r>
      <w:r w:rsidRPr="00FC49E2">
        <w:rPr>
          <w:rFonts w:ascii="Arial" w:eastAsia="Times New Roman" w:hAnsi="Arial" w:cs="Arial"/>
          <w:b/>
          <w:i/>
          <w:sz w:val="18"/>
          <w:szCs w:val="18"/>
          <w:lang w:eastAsia="zh-CN"/>
        </w:rPr>
        <w:t>10 dni</w:t>
      </w:r>
      <w:r w:rsidRPr="00FC49E2">
        <w:rPr>
          <w:rFonts w:ascii="Arial" w:eastAsia="Times New Roman" w:hAnsi="Arial" w:cs="Arial"/>
          <w:sz w:val="18"/>
          <w:szCs w:val="18"/>
          <w:lang w:eastAsia="zh-CN"/>
        </w:rPr>
        <w:t xml:space="preserve"> od daty zgłoszenia. Reklamację uznaje się za uwzględnioną po upływie powyższego terminu.</w:t>
      </w:r>
    </w:p>
    <w:p w14:paraId="630D35EA" w14:textId="77777777" w:rsidR="00FC49E2" w:rsidRPr="00FC49E2" w:rsidRDefault="00FC49E2" w:rsidP="00FC49E2">
      <w:pPr>
        <w:numPr>
          <w:ilvl w:val="0"/>
          <w:numId w:val="17"/>
        </w:numPr>
        <w:suppressAutoHyphens/>
        <w:ind w:left="284" w:hanging="284"/>
        <w:contextualSpacing/>
        <w:jc w:val="both"/>
        <w:rPr>
          <w:rFonts w:ascii="Arial" w:eastAsia="Times New Roman" w:hAnsi="Arial" w:cs="Arial"/>
          <w:sz w:val="18"/>
          <w:szCs w:val="18"/>
          <w:lang w:eastAsia="zh-CN"/>
        </w:rPr>
      </w:pPr>
      <w:r w:rsidRPr="00FC49E2">
        <w:rPr>
          <w:rFonts w:ascii="Arial" w:eastAsia="Times New Roman" w:hAnsi="Arial" w:cs="Arial"/>
          <w:sz w:val="18"/>
          <w:szCs w:val="18"/>
          <w:lang w:eastAsia="zh-CN"/>
        </w:rPr>
        <w:t xml:space="preserve">W przypadku uznania reklamacji Wykonawca </w:t>
      </w:r>
      <w:r w:rsidRPr="00FC49E2">
        <w:rPr>
          <w:rFonts w:ascii="Arial" w:eastAsia="Times New Roman" w:hAnsi="Arial" w:cs="Arial"/>
          <w:b/>
          <w:sz w:val="18"/>
          <w:szCs w:val="18"/>
          <w:lang w:eastAsia="zh-CN"/>
        </w:rPr>
        <w:t xml:space="preserve">wymieni </w:t>
      </w:r>
      <w:r w:rsidRPr="00FC49E2">
        <w:rPr>
          <w:rFonts w:ascii="Arial" w:eastAsia="Times New Roman" w:hAnsi="Arial" w:cs="Arial"/>
          <w:sz w:val="18"/>
          <w:szCs w:val="18"/>
          <w:lang w:eastAsia="zh-CN"/>
        </w:rPr>
        <w:t xml:space="preserve">wadliwy przedmiot Umowy na wolny od wad w terminie </w:t>
      </w:r>
      <w:r w:rsidRPr="00FC49E2">
        <w:rPr>
          <w:rFonts w:ascii="Arial" w:eastAsia="Times New Roman" w:hAnsi="Arial" w:cs="Arial"/>
          <w:b/>
          <w:sz w:val="18"/>
          <w:szCs w:val="18"/>
          <w:lang w:eastAsia="zh-CN"/>
        </w:rPr>
        <w:t xml:space="preserve">do </w:t>
      </w:r>
      <w:r w:rsidRPr="00FC49E2">
        <w:rPr>
          <w:rFonts w:ascii="Arial" w:eastAsia="Times New Roman" w:hAnsi="Arial" w:cs="Arial"/>
          <w:b/>
          <w:i/>
          <w:sz w:val="18"/>
          <w:szCs w:val="18"/>
          <w:lang w:eastAsia="zh-CN"/>
        </w:rPr>
        <w:t>5 dni</w:t>
      </w:r>
      <w:r w:rsidRPr="00FC49E2">
        <w:rPr>
          <w:rFonts w:ascii="Arial" w:eastAsia="Times New Roman" w:hAnsi="Arial" w:cs="Arial"/>
          <w:sz w:val="18"/>
          <w:szCs w:val="18"/>
          <w:lang w:eastAsia="zh-CN"/>
        </w:rPr>
        <w:t xml:space="preserve"> od dnia powiadomienia Zamawiającego o uznaniu  reklamacji lub </w:t>
      </w:r>
      <w:r w:rsidRPr="00FC49E2">
        <w:rPr>
          <w:rFonts w:ascii="Arial" w:eastAsia="Times New Roman" w:hAnsi="Arial" w:cs="Arial"/>
          <w:b/>
          <w:sz w:val="18"/>
          <w:szCs w:val="18"/>
          <w:lang w:eastAsia="zh-CN"/>
        </w:rPr>
        <w:t>upływu terminu</w:t>
      </w:r>
      <w:r w:rsidRPr="00FC49E2">
        <w:rPr>
          <w:rFonts w:ascii="Arial" w:eastAsia="Times New Roman" w:hAnsi="Arial" w:cs="Arial"/>
          <w:sz w:val="18"/>
          <w:szCs w:val="18"/>
          <w:lang w:eastAsia="zh-CN"/>
        </w:rPr>
        <w:t xml:space="preserve"> wskazanego w </w:t>
      </w:r>
      <w:r w:rsidRPr="00FC49E2">
        <w:rPr>
          <w:rFonts w:ascii="Arial" w:eastAsia="Times New Roman" w:hAnsi="Arial" w:cs="Arial"/>
          <w:b/>
          <w:sz w:val="18"/>
          <w:szCs w:val="18"/>
          <w:lang w:eastAsia="zh-CN"/>
        </w:rPr>
        <w:t>ust. 4</w:t>
      </w:r>
      <w:r w:rsidRPr="00FC49E2">
        <w:rPr>
          <w:rFonts w:ascii="Arial" w:eastAsia="Times New Roman" w:hAnsi="Arial" w:cs="Arial"/>
          <w:sz w:val="18"/>
          <w:szCs w:val="18"/>
          <w:lang w:eastAsia="zh-CN"/>
        </w:rPr>
        <w:t xml:space="preserve"> niniejszego paragrafu.</w:t>
      </w:r>
    </w:p>
    <w:p w14:paraId="0CDA33A5" w14:textId="77777777" w:rsidR="00FC49E2" w:rsidRPr="00FC49E2" w:rsidRDefault="00FC49E2" w:rsidP="00FC49E2">
      <w:pPr>
        <w:numPr>
          <w:ilvl w:val="0"/>
          <w:numId w:val="17"/>
        </w:numPr>
        <w:suppressAutoHyphens/>
        <w:ind w:left="284" w:hanging="284"/>
        <w:contextualSpacing/>
        <w:jc w:val="both"/>
        <w:rPr>
          <w:rFonts w:ascii="Arial" w:eastAsia="Times New Roman" w:hAnsi="Arial" w:cs="Arial"/>
          <w:sz w:val="18"/>
          <w:szCs w:val="18"/>
          <w:lang w:eastAsia="zh-CN"/>
        </w:rPr>
      </w:pPr>
      <w:r w:rsidRPr="00FC49E2">
        <w:rPr>
          <w:rFonts w:ascii="Arial" w:eastAsia="Times New Roman" w:hAnsi="Arial" w:cs="Arial"/>
          <w:sz w:val="18"/>
          <w:szCs w:val="18"/>
          <w:lang w:eastAsia="zh-CN"/>
        </w:rPr>
        <w:t>Zgłoszenia reklamacji mogą być dokonywane w formie elektronicznej na adres e-mail podany w Umowie.</w:t>
      </w:r>
    </w:p>
    <w:p w14:paraId="29FBE80E" w14:textId="77777777" w:rsidR="00FC49E2" w:rsidRPr="00FC49E2" w:rsidRDefault="00FC49E2" w:rsidP="00FC49E2">
      <w:pPr>
        <w:numPr>
          <w:ilvl w:val="0"/>
          <w:numId w:val="17"/>
        </w:numPr>
        <w:suppressAutoHyphens/>
        <w:ind w:left="284" w:hanging="284"/>
        <w:contextualSpacing/>
        <w:jc w:val="both"/>
        <w:rPr>
          <w:rFonts w:ascii="Arial" w:eastAsia="Times New Roman" w:hAnsi="Arial" w:cs="Arial"/>
          <w:sz w:val="18"/>
          <w:szCs w:val="18"/>
          <w:lang w:eastAsia="zh-CN"/>
        </w:rPr>
      </w:pPr>
      <w:r w:rsidRPr="00FC49E2">
        <w:rPr>
          <w:rFonts w:ascii="Arial" w:eastAsia="Times New Roman" w:hAnsi="Arial" w:cs="Arial"/>
          <w:sz w:val="18"/>
          <w:szCs w:val="18"/>
          <w:lang w:eastAsia="zh-CN"/>
        </w:rPr>
        <w:t xml:space="preserve">Wykonawca zobowiązany jest do bezzwłocznego, zwrotnego potwierdzenia reklamacji. </w:t>
      </w:r>
    </w:p>
    <w:p w14:paraId="400233E2" w14:textId="77777777" w:rsidR="00FC49E2" w:rsidRPr="00FC49E2" w:rsidRDefault="00FC49E2" w:rsidP="00FC49E2">
      <w:pPr>
        <w:numPr>
          <w:ilvl w:val="0"/>
          <w:numId w:val="17"/>
        </w:numPr>
        <w:suppressAutoHyphens/>
        <w:ind w:left="284" w:hanging="284"/>
        <w:contextualSpacing/>
        <w:jc w:val="both"/>
        <w:rPr>
          <w:rFonts w:ascii="Arial" w:eastAsia="Times New Roman" w:hAnsi="Arial" w:cs="Arial"/>
          <w:sz w:val="18"/>
          <w:szCs w:val="18"/>
          <w:lang w:eastAsia="zh-CN"/>
        </w:rPr>
      </w:pPr>
      <w:r w:rsidRPr="00FC49E2">
        <w:rPr>
          <w:rFonts w:ascii="Arial" w:eastAsia="Times New Roman" w:hAnsi="Arial" w:cs="Arial"/>
          <w:sz w:val="18"/>
          <w:szCs w:val="18"/>
          <w:lang w:eastAsia="zh-CN"/>
        </w:rPr>
        <w:t>Wszelkie koszty związane z rozpatrzeniem reklamacji (w tym koszt odbioru i zwrotu reklamowanych produktów) ponosi Wykonawca.</w:t>
      </w:r>
    </w:p>
    <w:p w14:paraId="2F8D33ED" w14:textId="77777777" w:rsidR="00FC49E2" w:rsidRPr="00FC49E2" w:rsidRDefault="00FC49E2" w:rsidP="00FC49E2">
      <w:pPr>
        <w:numPr>
          <w:ilvl w:val="0"/>
          <w:numId w:val="17"/>
        </w:numPr>
        <w:suppressAutoHyphens/>
        <w:ind w:left="284" w:hanging="284"/>
        <w:contextualSpacing/>
        <w:jc w:val="both"/>
        <w:rPr>
          <w:rFonts w:ascii="Arial" w:eastAsia="Times New Roman" w:hAnsi="Arial" w:cs="Arial"/>
          <w:sz w:val="18"/>
          <w:szCs w:val="18"/>
          <w:lang w:eastAsia="zh-CN"/>
        </w:rPr>
      </w:pPr>
      <w:r w:rsidRPr="00FC49E2">
        <w:rPr>
          <w:rFonts w:ascii="Arial" w:eastAsia="Times New Roman" w:hAnsi="Arial" w:cs="Arial"/>
          <w:sz w:val="18"/>
          <w:szCs w:val="18"/>
          <w:lang w:eastAsia="zh-CN"/>
        </w:rPr>
        <w:t>Postępowanie reklamacyjne prowadzone jest w oparciu o dokumentację Zamawiającego (protokoły reklamacyjne).</w:t>
      </w:r>
    </w:p>
    <w:p w14:paraId="570DE83C" w14:textId="77777777" w:rsidR="00FC49E2" w:rsidRPr="00FC49E2" w:rsidRDefault="00FC49E2" w:rsidP="00FC49E2">
      <w:pPr>
        <w:numPr>
          <w:ilvl w:val="0"/>
          <w:numId w:val="17"/>
        </w:numPr>
        <w:suppressAutoHyphens/>
        <w:ind w:left="284" w:hanging="426"/>
        <w:contextualSpacing/>
        <w:jc w:val="both"/>
        <w:rPr>
          <w:rFonts w:ascii="Arial" w:eastAsia="Times New Roman" w:hAnsi="Arial" w:cs="Arial"/>
          <w:sz w:val="18"/>
          <w:szCs w:val="18"/>
          <w:lang w:eastAsia="zh-CN"/>
        </w:rPr>
      </w:pPr>
      <w:r w:rsidRPr="00FC49E2">
        <w:rPr>
          <w:rFonts w:ascii="Arial" w:eastAsia="Times New Roman" w:hAnsi="Arial" w:cs="Arial"/>
          <w:sz w:val="18"/>
          <w:szCs w:val="18"/>
          <w:lang w:eastAsia="zh-CN"/>
        </w:rPr>
        <w:t>W razie zaginięcia, utraty lub zniszczenia przedmiotu Umowy przekazanego Wykonawcy  do reklamacji, Wykonawca jest zobowiązany do zwrócenia Zamawiającemu takiego samego przedmiotu Umowy  lub kwoty pieniężnej odpowiadającej wartości brutto nowego przedmiotu Umowy.</w:t>
      </w:r>
    </w:p>
    <w:p w14:paraId="4B93172B" w14:textId="77777777" w:rsidR="00FC49E2" w:rsidRPr="00FC49E2" w:rsidRDefault="00FC49E2" w:rsidP="00FC49E2">
      <w:pPr>
        <w:numPr>
          <w:ilvl w:val="0"/>
          <w:numId w:val="17"/>
        </w:numPr>
        <w:suppressAutoHyphens/>
        <w:ind w:left="284" w:hanging="426"/>
        <w:contextualSpacing/>
        <w:jc w:val="both"/>
        <w:rPr>
          <w:rFonts w:ascii="Arial" w:eastAsia="Times New Roman" w:hAnsi="Arial" w:cs="Arial"/>
          <w:sz w:val="18"/>
          <w:szCs w:val="18"/>
          <w:lang w:eastAsia="zh-CN"/>
        </w:rPr>
      </w:pPr>
      <w:r w:rsidRPr="00FC49E2">
        <w:rPr>
          <w:rFonts w:ascii="Arial" w:eastAsia="Times New Roman" w:hAnsi="Arial" w:cs="Arial"/>
          <w:sz w:val="18"/>
          <w:szCs w:val="18"/>
          <w:lang w:eastAsia="zh-CN"/>
        </w:rPr>
        <w:t xml:space="preserve">Niezależnie od uprawnień wynikających z udzielonej </w:t>
      </w:r>
      <w:r w:rsidRPr="00FC49E2">
        <w:rPr>
          <w:rFonts w:ascii="Arial" w:eastAsia="Times New Roman" w:hAnsi="Arial" w:cs="Arial"/>
          <w:b/>
          <w:sz w:val="18"/>
          <w:szCs w:val="18"/>
          <w:lang w:eastAsia="zh-CN"/>
        </w:rPr>
        <w:t>gwarancji,</w:t>
      </w:r>
      <w:r w:rsidRPr="00FC49E2">
        <w:rPr>
          <w:rFonts w:ascii="Arial" w:eastAsia="Times New Roman" w:hAnsi="Arial" w:cs="Arial"/>
          <w:sz w:val="18"/>
          <w:szCs w:val="18"/>
          <w:lang w:eastAsia="zh-CN"/>
        </w:rPr>
        <w:t xml:space="preserve"> przez okres gwarancji, Zamawiającemu przysługują uprawnienia wynikające z </w:t>
      </w:r>
      <w:r w:rsidRPr="00FC49E2">
        <w:rPr>
          <w:rFonts w:ascii="Arial" w:eastAsia="Times New Roman" w:hAnsi="Arial" w:cs="Arial"/>
          <w:b/>
          <w:sz w:val="18"/>
          <w:szCs w:val="18"/>
          <w:lang w:eastAsia="zh-CN"/>
        </w:rPr>
        <w:t>rękojmi</w:t>
      </w:r>
      <w:r w:rsidRPr="00FC49E2">
        <w:rPr>
          <w:rFonts w:ascii="Arial" w:eastAsia="Times New Roman" w:hAnsi="Arial" w:cs="Arial"/>
          <w:sz w:val="18"/>
          <w:szCs w:val="18"/>
          <w:lang w:eastAsia="zh-CN"/>
        </w:rPr>
        <w:t xml:space="preserve"> zgodnie z przepisami Kodeksu cywilnego, z zastrzeżeniem że bieg terminu rękojmi rozpoczyna się w dacie dostawy towaru.</w:t>
      </w:r>
    </w:p>
    <w:p w14:paraId="64ECB080" w14:textId="77777777" w:rsidR="00FC49E2" w:rsidRPr="00FC49E2" w:rsidRDefault="00FC49E2" w:rsidP="00FC49E2">
      <w:pPr>
        <w:numPr>
          <w:ilvl w:val="0"/>
          <w:numId w:val="17"/>
        </w:numPr>
        <w:suppressAutoHyphens/>
        <w:ind w:left="283" w:hanging="425"/>
        <w:contextualSpacing/>
        <w:jc w:val="both"/>
        <w:rPr>
          <w:rFonts w:ascii="Arial" w:eastAsia="Times New Roman" w:hAnsi="Arial" w:cs="Arial"/>
          <w:sz w:val="18"/>
          <w:szCs w:val="18"/>
          <w:lang w:eastAsia="zh-CN"/>
        </w:rPr>
      </w:pPr>
      <w:r w:rsidRPr="00FC49E2">
        <w:rPr>
          <w:rFonts w:ascii="Arial" w:eastAsia="Times New Roman" w:hAnsi="Arial" w:cs="Arial"/>
          <w:sz w:val="18"/>
          <w:szCs w:val="18"/>
          <w:lang w:eastAsia="zh-CN"/>
        </w:rPr>
        <w:t>Jeżeli z powodu wady prawnej przedmiotu Umowy Zamawiający będzie zmuszony wydać go osobie trzeciej, Wykonawca jest obowiązany do zwrotu otrzymanej kwoty wynagrodzenia  bez względu na inne postanowienia Umowy.</w:t>
      </w:r>
    </w:p>
    <w:p w14:paraId="04957C40" w14:textId="77777777" w:rsidR="009E0EDE" w:rsidRDefault="009E0EDE" w:rsidP="009B463A">
      <w:pPr>
        <w:suppressAutoHyphens/>
        <w:rPr>
          <w:rFonts w:ascii="Arial" w:eastAsia="Times New Roman" w:hAnsi="Arial" w:cs="Arial"/>
          <w:b/>
          <w:sz w:val="18"/>
          <w:szCs w:val="18"/>
          <w:lang w:eastAsia="pl-PL"/>
        </w:rPr>
      </w:pPr>
      <w:bookmarkStart w:id="2" w:name="_Hlk151551161"/>
    </w:p>
    <w:p w14:paraId="673BFD35" w14:textId="65B5A55B" w:rsidR="00FC49E2" w:rsidRPr="00FC49E2" w:rsidRDefault="00FC49E2" w:rsidP="00FC49E2">
      <w:pPr>
        <w:suppressAutoHyphens/>
        <w:jc w:val="center"/>
        <w:rPr>
          <w:rFonts w:ascii="Arial" w:eastAsia="Times New Roman" w:hAnsi="Arial" w:cs="Arial"/>
          <w:b/>
          <w:sz w:val="18"/>
          <w:szCs w:val="18"/>
          <w:lang w:eastAsia="pl-PL"/>
        </w:rPr>
      </w:pPr>
      <w:r w:rsidRPr="00FC49E2">
        <w:rPr>
          <w:rFonts w:ascii="Arial" w:eastAsia="Times New Roman" w:hAnsi="Arial" w:cs="Arial"/>
          <w:b/>
          <w:sz w:val="18"/>
          <w:szCs w:val="18"/>
          <w:lang w:eastAsia="pl-PL"/>
        </w:rPr>
        <w:t>§ 5</w:t>
      </w:r>
    </w:p>
    <w:p w14:paraId="036DCAE0" w14:textId="77777777" w:rsidR="00FC49E2" w:rsidRPr="00FC49E2" w:rsidRDefault="00FC49E2" w:rsidP="00FC49E2">
      <w:pPr>
        <w:suppressAutoHyphens/>
        <w:jc w:val="center"/>
        <w:rPr>
          <w:rFonts w:ascii="Arial" w:eastAsia="Times New Roman" w:hAnsi="Arial" w:cs="Arial"/>
          <w:sz w:val="18"/>
          <w:szCs w:val="18"/>
          <w:lang w:eastAsia="pl-PL"/>
        </w:rPr>
      </w:pPr>
      <w:r w:rsidRPr="00FC49E2">
        <w:rPr>
          <w:rFonts w:ascii="Arial" w:eastAsia="Times New Roman" w:hAnsi="Arial" w:cs="Arial"/>
          <w:b/>
          <w:sz w:val="18"/>
          <w:szCs w:val="18"/>
          <w:lang w:eastAsia="pl-PL"/>
        </w:rPr>
        <w:t>Wynagrodzenie</w:t>
      </w:r>
    </w:p>
    <w:p w14:paraId="260CA714" w14:textId="77777777" w:rsidR="00FC49E2" w:rsidRPr="00FC49E2" w:rsidRDefault="00FC49E2" w:rsidP="00FC49E2">
      <w:pPr>
        <w:numPr>
          <w:ilvl w:val="0"/>
          <w:numId w:val="3"/>
        </w:numPr>
        <w:suppressAutoHyphens/>
        <w:ind w:left="357" w:hanging="357"/>
        <w:contextualSpacing/>
        <w:jc w:val="both"/>
        <w:rPr>
          <w:rFonts w:ascii="Arial" w:eastAsia="Times New Roman" w:hAnsi="Arial" w:cs="Arial"/>
          <w:sz w:val="18"/>
          <w:szCs w:val="18"/>
          <w:lang w:eastAsia="zh-CN"/>
        </w:rPr>
      </w:pPr>
      <w:r w:rsidRPr="00FC49E2">
        <w:rPr>
          <w:rFonts w:ascii="Arial" w:eastAsia="Times New Roman" w:hAnsi="Arial" w:cs="Arial"/>
          <w:sz w:val="18"/>
          <w:szCs w:val="18"/>
          <w:lang w:eastAsia="zh-CN"/>
        </w:rPr>
        <w:t xml:space="preserve">Ceny jednostkowe netto przedmiotu Umowy wskazane w </w:t>
      </w:r>
      <w:r w:rsidRPr="00FC49E2">
        <w:rPr>
          <w:rFonts w:ascii="Arial" w:eastAsia="Times New Roman" w:hAnsi="Arial" w:cs="Arial"/>
          <w:b/>
          <w:i/>
          <w:sz w:val="18"/>
          <w:szCs w:val="18"/>
          <w:lang w:eastAsia="zh-CN"/>
        </w:rPr>
        <w:t>załączniku nr 1  do Umowy</w:t>
      </w:r>
      <w:r w:rsidRPr="00FC49E2">
        <w:rPr>
          <w:rFonts w:ascii="Arial" w:eastAsia="Times New Roman" w:hAnsi="Arial" w:cs="Arial"/>
          <w:sz w:val="18"/>
          <w:szCs w:val="18"/>
          <w:lang w:eastAsia="zh-CN"/>
        </w:rPr>
        <w:t xml:space="preserve"> zawierają wszelkie koszty związane z realizacją każdego zamówienia jednostkowego, w tym w szczególności cło lub akcyzę (o ile występują), ubezpieczenie, koszty transportu lub rozładunku w miejscu wskazanym przez Zamawiającego, koszty świadczeń w zakresie gwarancji jakości, rękojmi za wady, reklamacji, serwisu .</w:t>
      </w:r>
    </w:p>
    <w:p w14:paraId="4E726A7B" w14:textId="77777777" w:rsidR="00FC49E2" w:rsidRPr="00FC49E2" w:rsidRDefault="00FC49E2" w:rsidP="00FC49E2">
      <w:pPr>
        <w:numPr>
          <w:ilvl w:val="0"/>
          <w:numId w:val="3"/>
        </w:numPr>
        <w:suppressAutoHyphens/>
        <w:ind w:left="357" w:hanging="357"/>
        <w:contextualSpacing/>
        <w:jc w:val="both"/>
        <w:rPr>
          <w:rFonts w:ascii="Arial" w:eastAsia="Times New Roman" w:hAnsi="Arial" w:cs="Arial"/>
          <w:sz w:val="18"/>
          <w:szCs w:val="18"/>
          <w:lang w:eastAsia="zh-CN"/>
        </w:rPr>
      </w:pPr>
      <w:r w:rsidRPr="00FC49E2">
        <w:rPr>
          <w:rFonts w:ascii="Arial" w:eastAsia="Times New Roman" w:hAnsi="Arial" w:cs="Arial"/>
          <w:sz w:val="18"/>
          <w:szCs w:val="18"/>
          <w:lang w:eastAsia="zh-CN"/>
        </w:rPr>
        <w:t xml:space="preserve">Podatek od towarów i usług (VAT) zostanie obliczony przy zastosowaniu stawek zgodnych </w:t>
      </w:r>
      <w:r w:rsidRPr="00FC49E2">
        <w:rPr>
          <w:rFonts w:ascii="Arial" w:eastAsia="Times New Roman" w:hAnsi="Arial" w:cs="Arial"/>
          <w:sz w:val="18"/>
          <w:szCs w:val="18"/>
          <w:lang w:eastAsia="zh-CN"/>
        </w:rPr>
        <w:br/>
        <w:t xml:space="preserve">z obowiązującymi przepisami w dacie wystawienia faktury. Zmiany w tym zakresie </w:t>
      </w:r>
      <w:r w:rsidRPr="00FC49E2">
        <w:rPr>
          <w:rFonts w:ascii="Arial" w:eastAsia="Times New Roman" w:hAnsi="Arial" w:cs="Arial"/>
          <w:b/>
          <w:sz w:val="18"/>
          <w:szCs w:val="18"/>
          <w:lang w:eastAsia="zh-CN"/>
        </w:rPr>
        <w:t xml:space="preserve">nie wymagają aneksu </w:t>
      </w:r>
      <w:r w:rsidRPr="00FC49E2">
        <w:rPr>
          <w:rFonts w:ascii="Arial" w:eastAsia="Times New Roman" w:hAnsi="Arial" w:cs="Arial"/>
          <w:sz w:val="18"/>
          <w:szCs w:val="18"/>
          <w:lang w:eastAsia="zh-CN"/>
        </w:rPr>
        <w:t>do Umowy.</w:t>
      </w:r>
    </w:p>
    <w:p w14:paraId="166BBDB6" w14:textId="77777777" w:rsidR="00FC49E2" w:rsidRPr="00FC49E2" w:rsidRDefault="00FC49E2" w:rsidP="00FC49E2">
      <w:pPr>
        <w:numPr>
          <w:ilvl w:val="0"/>
          <w:numId w:val="3"/>
        </w:numPr>
        <w:suppressAutoHyphens/>
        <w:ind w:left="357" w:hanging="357"/>
        <w:contextualSpacing/>
        <w:jc w:val="both"/>
        <w:rPr>
          <w:rFonts w:ascii="Arial" w:eastAsia="Times New Roman" w:hAnsi="Arial" w:cs="Arial"/>
          <w:color w:val="000000" w:themeColor="text1"/>
          <w:sz w:val="18"/>
          <w:szCs w:val="18"/>
          <w:lang w:eastAsia="zh-CN"/>
        </w:rPr>
      </w:pPr>
      <w:r w:rsidRPr="00FC49E2">
        <w:rPr>
          <w:rFonts w:ascii="Arial" w:eastAsia="Times New Roman" w:hAnsi="Arial" w:cs="Arial"/>
          <w:sz w:val="18"/>
          <w:szCs w:val="18"/>
          <w:lang w:eastAsia="zh-CN"/>
        </w:rPr>
        <w:t xml:space="preserve">W przypadku zmiany obowiązującej stawki podatku od towarów i usług VAT wartość wynagrodzenia brutto zostanie wyliczona na podstawie nowych przepisów.  W związku ze zmianą stawki podatku od towarów i usług VAT dopuszcza się zmianę (odpowiednio podwyższenie lub obniżenie) </w:t>
      </w:r>
      <w:r w:rsidRPr="00FC49E2">
        <w:rPr>
          <w:rFonts w:ascii="Arial" w:eastAsia="Times New Roman" w:hAnsi="Arial" w:cs="Arial"/>
          <w:b/>
          <w:sz w:val="18"/>
          <w:szCs w:val="18"/>
          <w:lang w:eastAsia="zh-CN"/>
        </w:rPr>
        <w:t>Wartości Umowy.</w:t>
      </w:r>
      <w:r w:rsidRPr="00FC49E2">
        <w:rPr>
          <w:rFonts w:ascii="Arial" w:eastAsia="Times New Roman" w:hAnsi="Arial" w:cs="Arial"/>
          <w:sz w:val="18"/>
          <w:szCs w:val="18"/>
          <w:lang w:eastAsia="zh-CN"/>
        </w:rPr>
        <w:t xml:space="preserve"> Zmiany w tym zakresie </w:t>
      </w:r>
      <w:r w:rsidRPr="00FC49E2">
        <w:rPr>
          <w:rFonts w:ascii="Arial" w:eastAsia="Times New Roman" w:hAnsi="Arial" w:cs="Arial"/>
          <w:b/>
          <w:sz w:val="18"/>
          <w:szCs w:val="18"/>
          <w:lang w:eastAsia="zh-CN"/>
        </w:rPr>
        <w:t xml:space="preserve">nie wymagają aneksu </w:t>
      </w:r>
      <w:r w:rsidRPr="00FC49E2">
        <w:rPr>
          <w:rFonts w:ascii="Arial" w:eastAsia="Times New Roman" w:hAnsi="Arial" w:cs="Arial"/>
          <w:sz w:val="18"/>
          <w:szCs w:val="18"/>
          <w:lang w:eastAsia="zh-CN"/>
        </w:rPr>
        <w:t xml:space="preserve">do Umowy. </w:t>
      </w:r>
    </w:p>
    <w:p w14:paraId="3E59BE77" w14:textId="77777777" w:rsidR="00FC49E2" w:rsidRPr="00FC49E2" w:rsidRDefault="00FC49E2" w:rsidP="00FC49E2">
      <w:pPr>
        <w:numPr>
          <w:ilvl w:val="0"/>
          <w:numId w:val="3"/>
        </w:numPr>
        <w:suppressAutoHyphens/>
        <w:ind w:left="357" w:hanging="357"/>
        <w:contextualSpacing/>
        <w:jc w:val="both"/>
        <w:rPr>
          <w:rFonts w:ascii="Arial" w:eastAsia="Times New Roman" w:hAnsi="Arial" w:cs="Arial"/>
          <w:color w:val="000000" w:themeColor="text1"/>
          <w:sz w:val="18"/>
          <w:szCs w:val="18"/>
          <w:lang w:eastAsia="zh-CN"/>
        </w:rPr>
      </w:pPr>
      <w:r w:rsidRPr="00FC49E2">
        <w:rPr>
          <w:rFonts w:ascii="Arial" w:eastAsia="Times New Roman" w:hAnsi="Arial" w:cs="Arial"/>
          <w:sz w:val="18"/>
          <w:szCs w:val="18"/>
          <w:lang w:eastAsia="zh-CN"/>
        </w:rPr>
        <w:t xml:space="preserve">Wykonawca może </w:t>
      </w:r>
      <w:r w:rsidRPr="00FC49E2">
        <w:rPr>
          <w:rFonts w:ascii="Arial" w:eastAsia="Times New Roman" w:hAnsi="Arial" w:cs="Arial"/>
          <w:b/>
          <w:sz w:val="18"/>
          <w:szCs w:val="18"/>
          <w:lang w:eastAsia="zh-CN"/>
        </w:rPr>
        <w:t>obniżyć</w:t>
      </w:r>
      <w:r w:rsidRPr="00FC49E2">
        <w:rPr>
          <w:rFonts w:ascii="Arial" w:eastAsia="Times New Roman" w:hAnsi="Arial" w:cs="Arial"/>
          <w:sz w:val="18"/>
          <w:szCs w:val="18"/>
          <w:lang w:eastAsia="zh-CN"/>
        </w:rPr>
        <w:t xml:space="preserve"> </w:t>
      </w:r>
      <w:r w:rsidRPr="00FC49E2">
        <w:rPr>
          <w:rFonts w:ascii="Arial" w:eastAsia="Times New Roman" w:hAnsi="Arial" w:cs="Arial"/>
          <w:b/>
          <w:sz w:val="18"/>
          <w:szCs w:val="18"/>
          <w:lang w:eastAsia="zh-CN"/>
        </w:rPr>
        <w:t>cenę jednostkową netto</w:t>
      </w:r>
      <w:r w:rsidRPr="00FC49E2">
        <w:rPr>
          <w:rFonts w:ascii="Arial" w:eastAsia="Times New Roman" w:hAnsi="Arial" w:cs="Arial"/>
          <w:sz w:val="18"/>
          <w:szCs w:val="18"/>
          <w:lang w:eastAsia="zh-CN"/>
        </w:rPr>
        <w:t xml:space="preserve"> </w:t>
      </w:r>
      <w:r w:rsidRPr="00FC49E2">
        <w:rPr>
          <w:rFonts w:ascii="Arial" w:eastAsia="Times New Roman" w:hAnsi="Arial" w:cs="Arial"/>
          <w:b/>
          <w:sz w:val="18"/>
          <w:szCs w:val="18"/>
          <w:lang w:eastAsia="zh-CN"/>
        </w:rPr>
        <w:t xml:space="preserve">w każdym czasie </w:t>
      </w:r>
      <w:r w:rsidRPr="00FC49E2">
        <w:rPr>
          <w:rFonts w:ascii="Arial" w:eastAsia="Times New Roman" w:hAnsi="Arial" w:cs="Arial"/>
          <w:sz w:val="18"/>
          <w:szCs w:val="18"/>
          <w:lang w:eastAsia="zh-CN"/>
        </w:rPr>
        <w:t>bez względu na okoliczności, w formie aneksu do Umowy.</w:t>
      </w:r>
    </w:p>
    <w:p w14:paraId="13ECC2C9" w14:textId="77777777" w:rsidR="00FC49E2" w:rsidRPr="00FC49E2" w:rsidRDefault="00FC49E2" w:rsidP="00FC49E2">
      <w:pPr>
        <w:numPr>
          <w:ilvl w:val="0"/>
          <w:numId w:val="3"/>
        </w:numPr>
        <w:suppressAutoHyphens/>
        <w:ind w:left="357" w:hanging="357"/>
        <w:contextualSpacing/>
        <w:jc w:val="both"/>
        <w:rPr>
          <w:rFonts w:ascii="Arial" w:eastAsia="Times New Roman" w:hAnsi="Arial" w:cs="Arial"/>
          <w:sz w:val="18"/>
          <w:szCs w:val="18"/>
          <w:lang w:eastAsia="zh-CN"/>
        </w:rPr>
      </w:pPr>
      <w:r w:rsidRPr="00FC49E2">
        <w:rPr>
          <w:rFonts w:ascii="Arial" w:eastAsia="Times New Roman" w:hAnsi="Arial" w:cs="Arial"/>
          <w:sz w:val="18"/>
          <w:szCs w:val="18"/>
          <w:lang w:eastAsia="zh-CN"/>
        </w:rPr>
        <w:t xml:space="preserve">W przypadku </w:t>
      </w:r>
      <w:r w:rsidRPr="00FC49E2">
        <w:rPr>
          <w:rFonts w:ascii="Arial" w:eastAsia="Times New Roman" w:hAnsi="Arial" w:cs="Arial"/>
          <w:b/>
          <w:sz w:val="18"/>
          <w:szCs w:val="18"/>
          <w:lang w:eastAsia="zh-CN"/>
        </w:rPr>
        <w:t>obniżenia  cen urzędowych</w:t>
      </w:r>
      <w:r w:rsidRPr="00FC49E2">
        <w:rPr>
          <w:rFonts w:ascii="Arial" w:eastAsia="Times New Roman" w:hAnsi="Arial" w:cs="Arial"/>
          <w:sz w:val="18"/>
          <w:szCs w:val="18"/>
          <w:lang w:eastAsia="zh-CN"/>
        </w:rPr>
        <w:t xml:space="preserve"> Wykonawca zobowiązany jest uwzględnić nowe obniżone ceny  od dnia obowiązywania nowych cen. Korekta cen nie ma zastosowania, jeżeli w ramach Umowy produkt jest oferowany po cenie niższej niż cena urzędowa.</w:t>
      </w:r>
    </w:p>
    <w:p w14:paraId="7CF94D8A" w14:textId="77777777" w:rsidR="00FC49E2" w:rsidRPr="00FC49E2" w:rsidRDefault="00FC49E2" w:rsidP="00FC49E2">
      <w:pPr>
        <w:numPr>
          <w:ilvl w:val="0"/>
          <w:numId w:val="3"/>
        </w:numPr>
        <w:suppressAutoHyphens/>
        <w:ind w:left="357" w:hanging="357"/>
        <w:contextualSpacing/>
        <w:jc w:val="both"/>
        <w:rPr>
          <w:rFonts w:ascii="Arial" w:eastAsia="Times New Roman" w:hAnsi="Arial" w:cs="Arial"/>
          <w:b/>
          <w:sz w:val="18"/>
          <w:szCs w:val="18"/>
          <w:lang w:eastAsia="zh-CN"/>
        </w:rPr>
      </w:pPr>
      <w:r w:rsidRPr="00FC49E2">
        <w:rPr>
          <w:rFonts w:ascii="Arial" w:eastAsia="Times New Roman" w:hAnsi="Arial" w:cs="Arial"/>
          <w:sz w:val="18"/>
          <w:szCs w:val="18"/>
          <w:lang w:eastAsia="zh-CN"/>
        </w:rPr>
        <w:t xml:space="preserve">Wykonawca </w:t>
      </w:r>
      <w:r w:rsidRPr="00FC49E2">
        <w:rPr>
          <w:rFonts w:ascii="Arial" w:eastAsia="Times New Roman" w:hAnsi="Arial" w:cs="Arial"/>
          <w:b/>
          <w:sz w:val="18"/>
          <w:szCs w:val="18"/>
          <w:lang w:eastAsia="zh-CN"/>
        </w:rPr>
        <w:t>może</w:t>
      </w:r>
      <w:r w:rsidRPr="00FC49E2">
        <w:rPr>
          <w:rFonts w:ascii="Arial" w:eastAsia="Times New Roman" w:hAnsi="Arial" w:cs="Arial"/>
          <w:sz w:val="18"/>
          <w:szCs w:val="18"/>
          <w:lang w:eastAsia="zh-CN"/>
        </w:rPr>
        <w:t xml:space="preserve"> udzielić Zamawiającemu </w:t>
      </w:r>
      <w:r w:rsidRPr="00FC49E2">
        <w:rPr>
          <w:rFonts w:ascii="Arial" w:eastAsia="Times New Roman" w:hAnsi="Arial" w:cs="Arial"/>
          <w:b/>
          <w:sz w:val="18"/>
          <w:szCs w:val="18"/>
          <w:lang w:eastAsia="zh-CN"/>
        </w:rPr>
        <w:t>rabatu/opustu cenowego</w:t>
      </w:r>
      <w:r w:rsidRPr="00FC49E2">
        <w:rPr>
          <w:rFonts w:ascii="Arial" w:eastAsia="Times New Roman" w:hAnsi="Arial" w:cs="Arial"/>
          <w:sz w:val="18"/>
          <w:szCs w:val="18"/>
          <w:lang w:eastAsia="zh-CN"/>
        </w:rPr>
        <w:t xml:space="preserve"> na produkty będący przedmiotem zamówienia w ramach poszczególnych zamówień jednostkowych  realizowanych na podstawie Umowy. Zastosowanie cen z udzielonym rabatem/ opustem przy poszczególnych zamówieniach nie stanowi zmiany Umowy i odbywa się po uprzednim zawiadomieniu Zamawiającego. Potwierdzeniem udzielenia przez Wykonawcę Zamawiającemu rabatu/opustu cenowego, o którym mowa w niniejszym ustępie jest faktura z wyszczególnieniem ceny podanej w Umowie oraz wysokości udzielonego rabatu/upustu. Udzielenie rabatu/opustu cenowego </w:t>
      </w:r>
      <w:r w:rsidRPr="00FC49E2">
        <w:rPr>
          <w:rFonts w:ascii="Arial" w:eastAsia="Times New Roman" w:hAnsi="Arial" w:cs="Arial"/>
          <w:b/>
          <w:sz w:val="18"/>
          <w:szCs w:val="18"/>
          <w:lang w:eastAsia="zh-CN"/>
        </w:rPr>
        <w:t>nie wymaga zawarcia aneksu do Umowy.</w:t>
      </w:r>
    </w:p>
    <w:p w14:paraId="0320B401" w14:textId="77777777" w:rsidR="00FC49E2" w:rsidRPr="00FC49E2" w:rsidRDefault="00FC49E2" w:rsidP="00FC49E2">
      <w:pPr>
        <w:numPr>
          <w:ilvl w:val="0"/>
          <w:numId w:val="3"/>
        </w:numPr>
        <w:suppressAutoHyphens/>
        <w:ind w:left="357" w:hanging="357"/>
        <w:contextualSpacing/>
        <w:jc w:val="both"/>
        <w:rPr>
          <w:rFonts w:ascii="Arial" w:eastAsia="Times New Roman" w:hAnsi="Arial" w:cs="Arial"/>
          <w:sz w:val="18"/>
          <w:szCs w:val="18"/>
          <w:lang w:eastAsia="zh-CN"/>
        </w:rPr>
      </w:pPr>
      <w:r w:rsidRPr="00FC49E2">
        <w:rPr>
          <w:rFonts w:ascii="Arial" w:eastAsia="Times New Roman" w:hAnsi="Arial" w:cs="Arial"/>
          <w:sz w:val="18"/>
          <w:szCs w:val="18"/>
          <w:lang w:eastAsia="zh-CN"/>
        </w:rPr>
        <w:t xml:space="preserve">Wykonawca zobowiązany jest informować Zamawiającego na bieżąco o wszelkich promocjach, ofertach specjalnych, rabatach, zniżkach sezonowych, itp. cen, umożliwiając Zamawiającemu ich zakup za cenę niższą niż określona w </w:t>
      </w:r>
      <w:r w:rsidRPr="00FC49E2">
        <w:rPr>
          <w:rFonts w:ascii="Arial" w:eastAsia="Times New Roman" w:hAnsi="Arial" w:cs="Arial"/>
          <w:b/>
          <w:i/>
          <w:sz w:val="18"/>
          <w:szCs w:val="18"/>
          <w:lang w:eastAsia="zh-CN"/>
        </w:rPr>
        <w:t>Załączniku nr 1 do Umowy.</w:t>
      </w:r>
      <w:r w:rsidRPr="00FC49E2">
        <w:rPr>
          <w:rFonts w:ascii="Arial" w:eastAsia="Times New Roman" w:hAnsi="Arial" w:cs="Arial"/>
          <w:sz w:val="18"/>
          <w:szCs w:val="18"/>
          <w:lang w:eastAsia="zh-CN"/>
        </w:rPr>
        <w:t xml:space="preserve">  Zmiany w tym zakresie  </w:t>
      </w:r>
      <w:r w:rsidRPr="00FC49E2">
        <w:rPr>
          <w:rFonts w:ascii="Arial" w:eastAsia="Times New Roman" w:hAnsi="Arial" w:cs="Arial"/>
          <w:b/>
          <w:sz w:val="18"/>
          <w:szCs w:val="18"/>
          <w:lang w:eastAsia="zh-CN"/>
        </w:rPr>
        <w:t>nie wymaga zawarcia aneksu do Umowy</w:t>
      </w:r>
      <w:r w:rsidRPr="00FC49E2">
        <w:rPr>
          <w:rFonts w:ascii="Arial" w:eastAsia="Times New Roman" w:hAnsi="Arial" w:cs="Arial"/>
          <w:sz w:val="18"/>
          <w:szCs w:val="18"/>
          <w:lang w:eastAsia="zh-CN"/>
        </w:rPr>
        <w:t>.</w:t>
      </w:r>
    </w:p>
    <w:p w14:paraId="18A62A10" w14:textId="77777777" w:rsidR="00FC49E2" w:rsidRPr="00FC49E2" w:rsidRDefault="00FC49E2" w:rsidP="00FC49E2">
      <w:pPr>
        <w:jc w:val="center"/>
        <w:rPr>
          <w:rFonts w:ascii="Arial" w:eastAsia="Times New Roman" w:hAnsi="Arial" w:cs="Arial"/>
          <w:b/>
          <w:sz w:val="18"/>
          <w:szCs w:val="18"/>
          <w:lang w:eastAsia="pl-PL"/>
        </w:rPr>
      </w:pPr>
      <w:r w:rsidRPr="00FC49E2">
        <w:rPr>
          <w:rFonts w:ascii="Arial" w:eastAsia="Times New Roman" w:hAnsi="Arial" w:cs="Arial"/>
          <w:b/>
          <w:sz w:val="18"/>
          <w:szCs w:val="18"/>
          <w:lang w:eastAsia="pl-PL"/>
        </w:rPr>
        <w:t>§ 6</w:t>
      </w:r>
    </w:p>
    <w:p w14:paraId="39A854EC" w14:textId="77777777" w:rsidR="00FC49E2" w:rsidRPr="00FC49E2" w:rsidRDefault="00FC49E2" w:rsidP="00FC49E2">
      <w:pPr>
        <w:jc w:val="center"/>
        <w:rPr>
          <w:rFonts w:ascii="Arial" w:eastAsia="Times New Roman" w:hAnsi="Arial" w:cs="Arial"/>
          <w:b/>
          <w:sz w:val="18"/>
          <w:szCs w:val="18"/>
          <w:lang w:eastAsia="pl-PL"/>
        </w:rPr>
      </w:pPr>
      <w:r w:rsidRPr="00FC49E2">
        <w:rPr>
          <w:rFonts w:ascii="Arial" w:eastAsia="Times New Roman" w:hAnsi="Arial" w:cs="Arial"/>
          <w:b/>
          <w:sz w:val="18"/>
          <w:szCs w:val="18"/>
          <w:lang w:eastAsia="pl-PL"/>
        </w:rPr>
        <w:t>Warunki płatności</w:t>
      </w:r>
    </w:p>
    <w:p w14:paraId="09CEB98E" w14:textId="77777777" w:rsidR="00FC49E2" w:rsidRPr="00FC49E2" w:rsidRDefault="00FC49E2" w:rsidP="00FC49E2">
      <w:pPr>
        <w:numPr>
          <w:ilvl w:val="0"/>
          <w:numId w:val="1"/>
        </w:numPr>
        <w:suppressAutoHyphens/>
        <w:jc w:val="both"/>
        <w:rPr>
          <w:rFonts w:ascii="Arial" w:eastAsia="Times New Roman" w:hAnsi="Arial" w:cs="Arial"/>
          <w:b/>
          <w:sz w:val="18"/>
          <w:szCs w:val="18"/>
          <w:lang w:eastAsia="pl-PL"/>
        </w:rPr>
      </w:pPr>
      <w:r w:rsidRPr="00FC49E2">
        <w:rPr>
          <w:rFonts w:ascii="Arial" w:eastAsia="Times New Roman" w:hAnsi="Arial" w:cs="Arial"/>
          <w:sz w:val="18"/>
          <w:szCs w:val="18"/>
          <w:lang w:eastAsia="pl-PL"/>
        </w:rPr>
        <w:t>Za towar dostarczony zgodnie z zamówieniem jednostkowym Zamawiającego, Wykonawca otrzyma wynagrodzenie, w terminie do 60 dni od daty wystawienia przez Wykonawcę faktury Vat, na rachunek bankowy Wykonawcy wskazany na fakturze Vat.</w:t>
      </w:r>
    </w:p>
    <w:p w14:paraId="7FE2FA4E" w14:textId="77777777" w:rsidR="00746CBF" w:rsidRPr="00746CBF" w:rsidRDefault="00746CBF" w:rsidP="00746CBF">
      <w:pPr>
        <w:numPr>
          <w:ilvl w:val="0"/>
          <w:numId w:val="41"/>
        </w:numPr>
        <w:tabs>
          <w:tab w:val="clear" w:pos="360"/>
          <w:tab w:val="num" w:pos="426"/>
        </w:tabs>
        <w:ind w:left="426" w:hanging="426"/>
        <w:rPr>
          <w:rFonts w:ascii="Arial" w:hAnsi="Arial" w:cs="Arial"/>
          <w:sz w:val="18"/>
          <w:szCs w:val="18"/>
        </w:rPr>
      </w:pPr>
      <w:r w:rsidRPr="00746CBF">
        <w:rPr>
          <w:rFonts w:ascii="Arial" w:hAnsi="Arial" w:cs="Arial"/>
          <w:sz w:val="18"/>
          <w:szCs w:val="18"/>
        </w:rPr>
        <w:t xml:space="preserve">Faktura może być złożona Zamawiającemu za pośrednictwem platformy </w:t>
      </w:r>
      <w:hyperlink r:id="rId14" w:history="1">
        <w:r w:rsidRPr="00746CBF">
          <w:rPr>
            <w:rStyle w:val="Hipercze"/>
            <w:rFonts w:ascii="Arial" w:hAnsi="Arial" w:cs="Arial"/>
            <w:sz w:val="18"/>
            <w:szCs w:val="18"/>
          </w:rPr>
          <w:t>https://brokerpefexpert.efaktura.gov.pl</w:t>
        </w:r>
      </w:hyperlink>
      <w:r w:rsidRPr="00746CBF">
        <w:rPr>
          <w:rFonts w:ascii="Arial" w:hAnsi="Arial" w:cs="Arial"/>
          <w:sz w:val="18"/>
          <w:szCs w:val="18"/>
        </w:rPr>
        <w:t xml:space="preserve">  lub na adres poczty e-mail zamawiającego: </w:t>
      </w:r>
      <w:hyperlink r:id="rId15" w:history="1">
        <w:r w:rsidRPr="00746CBF">
          <w:rPr>
            <w:rStyle w:val="Hipercze"/>
            <w:rFonts w:ascii="Arial" w:hAnsi="Arial" w:cs="Arial"/>
            <w:sz w:val="18"/>
            <w:szCs w:val="18"/>
          </w:rPr>
          <w:t>faktura@szpitalciechanow.com.pl</w:t>
        </w:r>
      </w:hyperlink>
      <w:r w:rsidRPr="00746CBF">
        <w:rPr>
          <w:rFonts w:ascii="Arial" w:hAnsi="Arial" w:cs="Arial"/>
          <w:sz w:val="18"/>
          <w:szCs w:val="18"/>
        </w:rPr>
        <w:t>, na który mogą być także składane duplikaty faktur oraz ich korekty, noty obciążeniowe oraz korygujące. (w formacie PDF)</w:t>
      </w:r>
    </w:p>
    <w:p w14:paraId="59E12F3E" w14:textId="77777777" w:rsidR="00FC49E2" w:rsidRPr="00FC49E2" w:rsidRDefault="00FC49E2" w:rsidP="00FC49E2">
      <w:pPr>
        <w:numPr>
          <w:ilvl w:val="0"/>
          <w:numId w:val="1"/>
        </w:numPr>
        <w:suppressAutoHyphens/>
        <w:jc w:val="both"/>
        <w:rPr>
          <w:rFonts w:ascii="Arial" w:eastAsia="Times New Roman" w:hAnsi="Arial" w:cs="Arial"/>
          <w:b/>
          <w:sz w:val="18"/>
          <w:szCs w:val="18"/>
          <w:lang w:eastAsia="pl-PL"/>
        </w:rPr>
      </w:pPr>
      <w:r w:rsidRPr="00FC49E2">
        <w:rPr>
          <w:rFonts w:ascii="Arial" w:eastAsia="Times New Roman" w:hAnsi="Arial" w:cs="Arial"/>
          <w:sz w:val="18"/>
          <w:szCs w:val="18"/>
          <w:lang w:eastAsia="pl-PL"/>
        </w:rPr>
        <w:t>Za termin zapłaty uważa się termin obciążenia rachunku Zamawiającego.</w:t>
      </w:r>
    </w:p>
    <w:p w14:paraId="2EDE47FF" w14:textId="77777777" w:rsidR="00FC49E2" w:rsidRPr="00FC49E2" w:rsidRDefault="00FC49E2" w:rsidP="00FC49E2">
      <w:pPr>
        <w:numPr>
          <w:ilvl w:val="0"/>
          <w:numId w:val="1"/>
        </w:numPr>
        <w:suppressAutoHyphens/>
        <w:jc w:val="both"/>
        <w:rPr>
          <w:rFonts w:ascii="Arial" w:eastAsia="Times New Roman" w:hAnsi="Arial" w:cs="Arial"/>
          <w:b/>
          <w:sz w:val="18"/>
          <w:szCs w:val="18"/>
          <w:lang w:eastAsia="pl-PL"/>
        </w:rPr>
      </w:pPr>
      <w:r w:rsidRPr="00FC49E2">
        <w:rPr>
          <w:rFonts w:ascii="Arial" w:eastAsia="Times New Roman" w:hAnsi="Arial" w:cs="Arial"/>
          <w:sz w:val="18"/>
          <w:szCs w:val="18"/>
          <w:lang w:eastAsia="pl-PL"/>
        </w:rPr>
        <w:t>Rozliczenia między Zamawiającym a Wykonawcą mogą być prowadzone tylko w złotych polskich.</w:t>
      </w:r>
    </w:p>
    <w:p w14:paraId="207CDFC0" w14:textId="77777777" w:rsidR="00FC49E2" w:rsidRPr="00FC49E2" w:rsidRDefault="00FC49E2" w:rsidP="00FC49E2">
      <w:pPr>
        <w:numPr>
          <w:ilvl w:val="0"/>
          <w:numId w:val="1"/>
        </w:numPr>
        <w:suppressAutoHyphens/>
        <w:ind w:right="384"/>
        <w:rPr>
          <w:rFonts w:ascii="Arial" w:eastAsia="Times New Roman" w:hAnsi="Arial" w:cs="Arial"/>
          <w:sz w:val="18"/>
          <w:szCs w:val="18"/>
          <w:lang w:eastAsia="pl-PL"/>
        </w:rPr>
      </w:pPr>
      <w:r w:rsidRPr="00FC49E2">
        <w:rPr>
          <w:rFonts w:ascii="Arial" w:eastAsia="Times New Roman" w:hAnsi="Arial" w:cs="Arial"/>
          <w:sz w:val="18"/>
          <w:szCs w:val="18"/>
          <w:lang w:eastAsia="pl-PL"/>
        </w:rPr>
        <w:t>Wykonawca oświadcza, że opóźnienia w zapłacie za dostarczony towar, nie przekraczające 30 dni, licząc od daty upływu terminu płatności, określonego w   ust. 1,  nie spowodują wstrzymania dostaw towaru lub ich nieterminowości.</w:t>
      </w:r>
    </w:p>
    <w:p w14:paraId="71A0819E" w14:textId="77777777" w:rsidR="00FC49E2" w:rsidRPr="00FC49E2" w:rsidRDefault="00FC49E2" w:rsidP="00FC49E2">
      <w:pPr>
        <w:numPr>
          <w:ilvl w:val="0"/>
          <w:numId w:val="1"/>
        </w:numPr>
        <w:suppressAutoHyphens/>
        <w:ind w:right="384"/>
        <w:contextualSpacing/>
        <w:jc w:val="both"/>
        <w:rPr>
          <w:rFonts w:ascii="Arial" w:eastAsia="Times New Roman" w:hAnsi="Arial" w:cs="Arial"/>
          <w:sz w:val="18"/>
          <w:szCs w:val="18"/>
          <w:lang w:eastAsia="pl-PL"/>
        </w:rPr>
      </w:pPr>
      <w:r w:rsidRPr="00FC49E2">
        <w:rPr>
          <w:rFonts w:ascii="Arial" w:eastAsia="Times New Roman" w:hAnsi="Arial" w:cs="Arial"/>
          <w:sz w:val="18"/>
          <w:szCs w:val="18"/>
          <w:lang w:eastAsia="pl-PL"/>
        </w:rPr>
        <w:t>Na fakturach Wykonawca zobowiązany jest zamieszczać numer Umowy.</w:t>
      </w:r>
    </w:p>
    <w:p w14:paraId="302959ED" w14:textId="3E31F138" w:rsidR="001B38EA" w:rsidRPr="0010039D" w:rsidRDefault="001B38EA" w:rsidP="001B38EA">
      <w:pPr>
        <w:widowControl w:val="0"/>
        <w:jc w:val="center"/>
        <w:rPr>
          <w:rFonts w:ascii="Arial" w:eastAsia="Symbol" w:hAnsi="Arial" w:cs="Arial"/>
          <w:b/>
          <w:snapToGrid w:val="0"/>
          <w:sz w:val="18"/>
          <w:szCs w:val="18"/>
          <w:lang w:eastAsia="pl-PL"/>
        </w:rPr>
      </w:pPr>
      <w:r w:rsidRPr="0010039D">
        <w:rPr>
          <w:rFonts w:ascii="Arial" w:eastAsia="Symbol" w:hAnsi="Arial" w:cs="Arial"/>
          <w:b/>
          <w:snapToGrid w:val="0"/>
          <w:sz w:val="18"/>
          <w:szCs w:val="18"/>
          <w:lang w:eastAsia="pl-PL"/>
        </w:rPr>
        <w:t xml:space="preserve">§ </w:t>
      </w:r>
      <w:r>
        <w:rPr>
          <w:rFonts w:ascii="Arial" w:eastAsia="Symbol" w:hAnsi="Arial" w:cs="Arial"/>
          <w:b/>
          <w:snapToGrid w:val="0"/>
          <w:sz w:val="18"/>
          <w:szCs w:val="18"/>
          <w:lang w:eastAsia="pl-PL"/>
        </w:rPr>
        <w:t>7</w:t>
      </w:r>
    </w:p>
    <w:p w14:paraId="3D6B9677" w14:textId="77777777" w:rsidR="001B38EA" w:rsidRPr="0010039D" w:rsidRDefault="001B38EA" w:rsidP="001B38EA">
      <w:pPr>
        <w:widowControl w:val="0"/>
        <w:jc w:val="center"/>
        <w:rPr>
          <w:rFonts w:ascii="Arial" w:eastAsia="Symbol" w:hAnsi="Arial" w:cs="Arial"/>
          <w:snapToGrid w:val="0"/>
          <w:sz w:val="18"/>
          <w:szCs w:val="18"/>
          <w:lang w:eastAsia="pl-PL"/>
        </w:rPr>
      </w:pPr>
      <w:r w:rsidRPr="0010039D">
        <w:rPr>
          <w:rFonts w:ascii="Arial" w:eastAsia="Symbol" w:hAnsi="Arial" w:cs="Arial"/>
          <w:b/>
          <w:snapToGrid w:val="0"/>
          <w:sz w:val="18"/>
          <w:szCs w:val="18"/>
          <w:lang w:eastAsia="pl-PL"/>
        </w:rPr>
        <w:t>Dzierżawa urządze</w:t>
      </w:r>
      <w:r>
        <w:rPr>
          <w:rFonts w:ascii="Arial" w:eastAsia="Symbol" w:hAnsi="Arial" w:cs="Arial"/>
          <w:b/>
          <w:snapToGrid w:val="0"/>
          <w:sz w:val="18"/>
          <w:szCs w:val="18"/>
          <w:lang w:eastAsia="pl-PL"/>
        </w:rPr>
        <w:t>nia</w:t>
      </w:r>
    </w:p>
    <w:p w14:paraId="63782400" w14:textId="77777777" w:rsidR="001B38EA" w:rsidRDefault="001B38EA" w:rsidP="001B38EA">
      <w:pPr>
        <w:numPr>
          <w:ilvl w:val="0"/>
          <w:numId w:val="43"/>
        </w:numPr>
        <w:suppressAutoHyphens/>
        <w:spacing w:line="259" w:lineRule="auto"/>
        <w:jc w:val="both"/>
        <w:rPr>
          <w:rFonts w:ascii="Arial" w:eastAsia="Symbol" w:hAnsi="Arial" w:cs="Arial"/>
          <w:sz w:val="18"/>
          <w:szCs w:val="18"/>
          <w:lang w:eastAsia="pl-PL"/>
        </w:rPr>
      </w:pPr>
      <w:r w:rsidRPr="0010039D">
        <w:rPr>
          <w:rFonts w:ascii="Arial" w:eastAsia="Symbol" w:hAnsi="Arial" w:cs="Arial"/>
          <w:sz w:val="18"/>
          <w:szCs w:val="18"/>
          <w:lang w:eastAsia="pl-PL"/>
        </w:rPr>
        <w:t>Wykonawca oświadcza, że jest właścicielem urządze</w:t>
      </w:r>
      <w:r>
        <w:rPr>
          <w:rFonts w:ascii="Arial" w:eastAsia="Symbol" w:hAnsi="Arial" w:cs="Arial"/>
          <w:sz w:val="18"/>
          <w:szCs w:val="18"/>
          <w:lang w:eastAsia="pl-PL"/>
        </w:rPr>
        <w:t>nia</w:t>
      </w:r>
      <w:r w:rsidRPr="0010039D">
        <w:rPr>
          <w:rFonts w:ascii="Arial" w:eastAsia="Symbol" w:hAnsi="Arial" w:cs="Arial"/>
          <w:sz w:val="18"/>
          <w:szCs w:val="18"/>
          <w:lang w:eastAsia="pl-PL"/>
        </w:rPr>
        <w:t>, które w celu realizacji niniejszej Umowy przekaże do użytkowania Zamawiającemu w formie dzierżawy.</w:t>
      </w:r>
    </w:p>
    <w:p w14:paraId="130A0CDD" w14:textId="77777777" w:rsidR="001B38EA" w:rsidRPr="0010039D" w:rsidRDefault="001B38EA" w:rsidP="001B38EA">
      <w:pPr>
        <w:numPr>
          <w:ilvl w:val="0"/>
          <w:numId w:val="43"/>
        </w:numPr>
        <w:suppressAutoHyphens/>
        <w:spacing w:line="259" w:lineRule="auto"/>
        <w:jc w:val="both"/>
        <w:rPr>
          <w:rFonts w:ascii="Arial" w:eastAsia="Symbol" w:hAnsi="Arial" w:cs="Arial"/>
          <w:sz w:val="18"/>
          <w:szCs w:val="18"/>
          <w:lang w:eastAsia="pl-PL"/>
        </w:rPr>
      </w:pPr>
      <w:r w:rsidRPr="0010039D">
        <w:rPr>
          <w:rFonts w:ascii="Arial" w:eastAsia="Symbol" w:hAnsi="Arial" w:cs="Arial"/>
          <w:sz w:val="18"/>
          <w:szCs w:val="18"/>
          <w:lang w:eastAsia="pl-PL"/>
        </w:rPr>
        <w:t>Wykonawca,  w ciągu 21 dni roboczych od daty podpisania niniejszej umowy zainstaluje i uruchomi dostarczone w ramach umowy urządzeni</w:t>
      </w:r>
      <w:r>
        <w:rPr>
          <w:rFonts w:ascii="Arial" w:eastAsia="Symbol" w:hAnsi="Arial" w:cs="Arial"/>
          <w:sz w:val="18"/>
          <w:szCs w:val="18"/>
          <w:lang w:eastAsia="pl-PL"/>
        </w:rPr>
        <w:t>e</w:t>
      </w:r>
      <w:r w:rsidRPr="0010039D">
        <w:rPr>
          <w:rFonts w:ascii="Arial" w:eastAsia="Symbol" w:hAnsi="Arial" w:cs="Arial"/>
          <w:sz w:val="18"/>
          <w:szCs w:val="18"/>
          <w:lang w:eastAsia="pl-PL"/>
        </w:rPr>
        <w:t>,   a także przeszkoli personel Zamawiającego w zakresie jego obsługi. Zamawiający potwierdzi wykonanie powyższych czynności w protokole zdawczo-odbiorczym, przygotowanym na tę okoliczność przez Wykonawcę.</w:t>
      </w:r>
    </w:p>
    <w:p w14:paraId="039C2D3E" w14:textId="77777777" w:rsidR="001B38EA" w:rsidRPr="0010039D" w:rsidRDefault="001B38EA" w:rsidP="001B38EA">
      <w:pPr>
        <w:numPr>
          <w:ilvl w:val="0"/>
          <w:numId w:val="43"/>
        </w:numPr>
        <w:suppressAutoHyphens/>
        <w:spacing w:line="259" w:lineRule="auto"/>
        <w:jc w:val="both"/>
        <w:rPr>
          <w:rFonts w:ascii="Arial" w:eastAsia="Symbol" w:hAnsi="Arial" w:cs="Arial"/>
          <w:sz w:val="18"/>
          <w:szCs w:val="18"/>
          <w:lang w:eastAsia="pl-PL"/>
        </w:rPr>
      </w:pPr>
      <w:r w:rsidRPr="0010039D">
        <w:rPr>
          <w:rFonts w:ascii="Arial" w:eastAsia="Symbol" w:hAnsi="Arial" w:cs="Arial"/>
          <w:sz w:val="18"/>
          <w:szCs w:val="18"/>
          <w:lang w:eastAsia="pl-PL"/>
        </w:rPr>
        <w:t>Wykonawca przekaże Zamawiającemu paszport techniczn</w:t>
      </w:r>
      <w:r>
        <w:rPr>
          <w:rFonts w:ascii="Arial" w:eastAsia="Symbol" w:hAnsi="Arial" w:cs="Arial"/>
          <w:sz w:val="18"/>
          <w:szCs w:val="18"/>
          <w:lang w:eastAsia="pl-PL"/>
        </w:rPr>
        <w:t>y</w:t>
      </w:r>
      <w:r w:rsidRPr="0010039D">
        <w:rPr>
          <w:rFonts w:ascii="Arial" w:eastAsia="Symbol" w:hAnsi="Arial" w:cs="Arial"/>
          <w:sz w:val="18"/>
          <w:szCs w:val="18"/>
          <w:lang w:eastAsia="pl-PL"/>
        </w:rPr>
        <w:t xml:space="preserve"> dostarczon</w:t>
      </w:r>
      <w:r>
        <w:rPr>
          <w:rFonts w:ascii="Arial" w:eastAsia="Symbol" w:hAnsi="Arial" w:cs="Arial"/>
          <w:sz w:val="18"/>
          <w:szCs w:val="18"/>
          <w:lang w:eastAsia="pl-PL"/>
        </w:rPr>
        <w:t>ego</w:t>
      </w:r>
      <w:r w:rsidRPr="0010039D">
        <w:rPr>
          <w:rFonts w:ascii="Arial" w:eastAsia="Symbol" w:hAnsi="Arial" w:cs="Arial"/>
          <w:sz w:val="18"/>
          <w:szCs w:val="18"/>
          <w:lang w:eastAsia="pl-PL"/>
        </w:rPr>
        <w:t xml:space="preserve"> urządze</w:t>
      </w:r>
      <w:r>
        <w:rPr>
          <w:rFonts w:ascii="Arial" w:eastAsia="Symbol" w:hAnsi="Arial" w:cs="Arial"/>
          <w:sz w:val="18"/>
          <w:szCs w:val="18"/>
          <w:lang w:eastAsia="pl-PL"/>
        </w:rPr>
        <w:t>nia</w:t>
      </w:r>
      <w:r w:rsidRPr="0010039D">
        <w:rPr>
          <w:rFonts w:ascii="Arial" w:eastAsia="Symbol" w:hAnsi="Arial" w:cs="Arial"/>
          <w:sz w:val="18"/>
          <w:szCs w:val="18"/>
          <w:lang w:eastAsia="pl-PL"/>
        </w:rPr>
        <w:t>, w terminie, o którym mowa w ust. 2.</w:t>
      </w:r>
    </w:p>
    <w:p w14:paraId="1980446B" w14:textId="77777777" w:rsidR="001B38EA" w:rsidRPr="0010039D" w:rsidRDefault="001B38EA" w:rsidP="001B38EA">
      <w:pPr>
        <w:numPr>
          <w:ilvl w:val="0"/>
          <w:numId w:val="43"/>
        </w:numPr>
        <w:suppressAutoHyphens/>
        <w:spacing w:line="259" w:lineRule="auto"/>
        <w:jc w:val="both"/>
        <w:rPr>
          <w:rFonts w:ascii="Arial" w:eastAsia="Symbol" w:hAnsi="Arial" w:cs="Arial"/>
          <w:sz w:val="18"/>
          <w:szCs w:val="18"/>
          <w:lang w:eastAsia="pl-PL"/>
        </w:rPr>
      </w:pPr>
      <w:r w:rsidRPr="0010039D">
        <w:rPr>
          <w:rFonts w:ascii="Arial" w:eastAsia="Symbol" w:hAnsi="Arial" w:cs="Arial"/>
          <w:sz w:val="18"/>
          <w:szCs w:val="18"/>
          <w:lang w:eastAsia="pl-PL"/>
        </w:rPr>
        <w:t>Utrzymywanie  dzierżawion</w:t>
      </w:r>
      <w:r>
        <w:rPr>
          <w:rFonts w:ascii="Arial" w:eastAsia="Symbol" w:hAnsi="Arial" w:cs="Arial"/>
          <w:sz w:val="18"/>
          <w:szCs w:val="18"/>
          <w:lang w:eastAsia="pl-PL"/>
        </w:rPr>
        <w:t>ego</w:t>
      </w:r>
      <w:r w:rsidRPr="0010039D">
        <w:rPr>
          <w:rFonts w:ascii="Arial" w:eastAsia="Symbol" w:hAnsi="Arial" w:cs="Arial"/>
          <w:sz w:val="18"/>
          <w:szCs w:val="18"/>
          <w:lang w:eastAsia="pl-PL"/>
        </w:rPr>
        <w:t xml:space="preserve"> urządz</w:t>
      </w:r>
      <w:r>
        <w:rPr>
          <w:rFonts w:ascii="Arial" w:eastAsia="Symbol" w:hAnsi="Arial" w:cs="Arial"/>
          <w:sz w:val="18"/>
          <w:szCs w:val="18"/>
          <w:lang w:eastAsia="pl-PL"/>
        </w:rPr>
        <w:t>enia</w:t>
      </w:r>
      <w:r w:rsidRPr="0010039D">
        <w:rPr>
          <w:rFonts w:ascii="Arial" w:eastAsia="Symbol" w:hAnsi="Arial" w:cs="Arial"/>
          <w:sz w:val="18"/>
          <w:szCs w:val="18"/>
          <w:lang w:eastAsia="pl-PL"/>
        </w:rPr>
        <w:t xml:space="preserve"> w pełniej sprawności, przez cały okres obowiązywania umowy, jest obowiązkiem Wykonawcy. W tym celu Wykonawca przeprowadzi w okresie dzierżawy przeglądy techniczne urządze</w:t>
      </w:r>
      <w:r>
        <w:rPr>
          <w:rFonts w:ascii="Arial" w:eastAsia="Symbol" w:hAnsi="Arial" w:cs="Arial"/>
          <w:sz w:val="18"/>
          <w:szCs w:val="18"/>
          <w:lang w:eastAsia="pl-PL"/>
        </w:rPr>
        <w:t>nia</w:t>
      </w:r>
      <w:r w:rsidRPr="0010039D">
        <w:rPr>
          <w:rFonts w:ascii="Arial" w:eastAsia="Symbol" w:hAnsi="Arial" w:cs="Arial"/>
          <w:sz w:val="18"/>
          <w:szCs w:val="18"/>
          <w:lang w:eastAsia="pl-PL"/>
        </w:rPr>
        <w:t xml:space="preserve">, zgodnie z zaleceniami producentów. </w:t>
      </w:r>
    </w:p>
    <w:p w14:paraId="68CD8CBE" w14:textId="77777777" w:rsidR="001B38EA" w:rsidRPr="0010039D" w:rsidRDefault="001B38EA" w:rsidP="001B38EA">
      <w:pPr>
        <w:numPr>
          <w:ilvl w:val="0"/>
          <w:numId w:val="43"/>
        </w:numPr>
        <w:suppressAutoHyphens/>
        <w:spacing w:line="259" w:lineRule="auto"/>
        <w:jc w:val="both"/>
        <w:rPr>
          <w:rFonts w:ascii="Arial" w:eastAsia="Symbol" w:hAnsi="Arial" w:cs="Arial"/>
          <w:sz w:val="18"/>
          <w:szCs w:val="18"/>
          <w:lang w:eastAsia="pl-PL"/>
        </w:rPr>
      </w:pPr>
      <w:r w:rsidRPr="0010039D">
        <w:rPr>
          <w:rFonts w:ascii="Arial" w:eastAsia="Symbol" w:hAnsi="Arial" w:cs="Arial"/>
          <w:sz w:val="18"/>
          <w:szCs w:val="18"/>
          <w:lang w:eastAsia="pl-PL"/>
        </w:rPr>
        <w:t>Wykonanie przeglądu technicznego Wykonawca udokumentuje każdorazowo przekazaniem Zamawiającemu, w terminie 24 godz. od zakończenia przeglądu,  stosownego certyfikatu sprawności technicznej urządzenia, potwierdzającego  wypełnienie specyfikacji producenta (świadectwo walidacji). Przekazanie takiego dokumentu jest warunkiem uznania przez Zamawiającego przeglądu za przeprowadzony.</w:t>
      </w:r>
    </w:p>
    <w:p w14:paraId="309D46FE" w14:textId="77777777" w:rsidR="001B38EA" w:rsidRPr="0010039D" w:rsidRDefault="001B38EA" w:rsidP="001B38EA">
      <w:pPr>
        <w:numPr>
          <w:ilvl w:val="0"/>
          <w:numId w:val="43"/>
        </w:numPr>
        <w:suppressAutoHyphens/>
        <w:spacing w:line="259" w:lineRule="auto"/>
        <w:ind w:right="-77"/>
        <w:jc w:val="both"/>
        <w:rPr>
          <w:rFonts w:ascii="Arial" w:eastAsia="Symbol" w:hAnsi="Arial" w:cs="Arial"/>
          <w:sz w:val="18"/>
          <w:szCs w:val="18"/>
          <w:lang w:eastAsia="pl-PL"/>
        </w:rPr>
      </w:pPr>
      <w:r w:rsidRPr="0010039D">
        <w:rPr>
          <w:rFonts w:ascii="Arial" w:eastAsia="Symbol" w:hAnsi="Arial" w:cs="Arial"/>
          <w:sz w:val="18"/>
          <w:szCs w:val="18"/>
          <w:lang w:eastAsia="pl-PL"/>
        </w:rPr>
        <w:t>Termin następnego przeglądu technicznego dla danego urządzenia, zostanie przez serwisanta zapisana na naklejce, która zostanie przylepiona w widocznym miejscu na urządzeniu.</w:t>
      </w:r>
    </w:p>
    <w:p w14:paraId="1CB93C51" w14:textId="77777777" w:rsidR="001B38EA" w:rsidRPr="0010039D" w:rsidRDefault="001B38EA" w:rsidP="001B38EA">
      <w:pPr>
        <w:numPr>
          <w:ilvl w:val="0"/>
          <w:numId w:val="43"/>
        </w:numPr>
        <w:suppressAutoHyphens/>
        <w:spacing w:line="259" w:lineRule="auto"/>
        <w:jc w:val="both"/>
        <w:rPr>
          <w:rFonts w:ascii="Arial" w:eastAsia="Symbol" w:hAnsi="Arial" w:cs="Arial"/>
          <w:sz w:val="18"/>
          <w:szCs w:val="18"/>
          <w:lang w:eastAsia="pl-PL"/>
        </w:rPr>
      </w:pPr>
      <w:r w:rsidRPr="0010039D">
        <w:rPr>
          <w:rFonts w:ascii="Arial" w:eastAsia="Symbol" w:hAnsi="Arial" w:cs="Arial"/>
          <w:sz w:val="18"/>
          <w:szCs w:val="18"/>
          <w:lang w:eastAsia="pl-PL"/>
        </w:rPr>
        <w:t>Wykonawca zapewni Zamawiającemu możliwość zgłaszania awarii urządze</w:t>
      </w:r>
      <w:r>
        <w:rPr>
          <w:rFonts w:ascii="Arial" w:eastAsia="Symbol" w:hAnsi="Arial" w:cs="Arial"/>
          <w:sz w:val="18"/>
          <w:szCs w:val="18"/>
          <w:lang w:eastAsia="pl-PL"/>
        </w:rPr>
        <w:t>nia</w:t>
      </w:r>
      <w:r w:rsidRPr="0010039D">
        <w:rPr>
          <w:rFonts w:ascii="Arial" w:eastAsia="Symbol" w:hAnsi="Arial" w:cs="Arial"/>
          <w:sz w:val="18"/>
          <w:szCs w:val="18"/>
          <w:lang w:eastAsia="pl-PL"/>
        </w:rPr>
        <w:t xml:space="preserve"> (telefonicznie, pocztą elektroniczną) we wszystkie dni tygodnia, 24 h/dobę. Wszystkie terminy związane z obowiązkami Wykonawcy w zakresie naprawy urządzeń, liczone będą od terminu zgłoszenia.</w:t>
      </w:r>
    </w:p>
    <w:p w14:paraId="094BB231" w14:textId="77777777" w:rsidR="001B38EA" w:rsidRPr="0010039D" w:rsidRDefault="001B38EA" w:rsidP="001B38EA">
      <w:pPr>
        <w:numPr>
          <w:ilvl w:val="0"/>
          <w:numId w:val="43"/>
        </w:numPr>
        <w:suppressAutoHyphens/>
        <w:spacing w:line="259" w:lineRule="auto"/>
        <w:jc w:val="both"/>
        <w:rPr>
          <w:rFonts w:ascii="Arial" w:eastAsia="Symbol" w:hAnsi="Arial" w:cs="Arial"/>
          <w:sz w:val="18"/>
          <w:szCs w:val="18"/>
          <w:lang w:eastAsia="pl-PL"/>
        </w:rPr>
      </w:pPr>
      <w:r w:rsidRPr="0010039D">
        <w:rPr>
          <w:rFonts w:ascii="Arial" w:eastAsia="Symbol" w:hAnsi="Arial" w:cs="Arial"/>
          <w:sz w:val="18"/>
          <w:szCs w:val="18"/>
          <w:lang w:eastAsia="pl-PL"/>
        </w:rPr>
        <w:t>Wykonawca zapewni reakcję serwisu w ciągu 24 godzin od zgłoszenia w dni robocze. Przez pojęcie „reakcji serwisu” rozumie się czynności podjęte przez Wykonawcę lub ustalenia dokonane przez niego z Zamawiającym określające sposób i termin przeprowadzenia naprawy. Zamawiający oczekuje zapewnienia telefonicznego dostępu do serwisu w dni wolne od pracy i święta.</w:t>
      </w:r>
    </w:p>
    <w:p w14:paraId="37FFAF35" w14:textId="77777777" w:rsidR="001B38EA" w:rsidRPr="0010039D" w:rsidRDefault="001B38EA" w:rsidP="001B38EA">
      <w:pPr>
        <w:numPr>
          <w:ilvl w:val="0"/>
          <w:numId w:val="43"/>
        </w:numPr>
        <w:tabs>
          <w:tab w:val="left" w:pos="426"/>
        </w:tabs>
        <w:suppressAutoHyphens/>
        <w:spacing w:line="259" w:lineRule="auto"/>
        <w:ind w:right="-158"/>
        <w:jc w:val="both"/>
        <w:rPr>
          <w:rFonts w:ascii="Arial" w:eastAsia="Symbol" w:hAnsi="Arial" w:cs="Arial"/>
          <w:sz w:val="18"/>
          <w:szCs w:val="18"/>
          <w:lang w:eastAsia="pl-PL"/>
        </w:rPr>
      </w:pPr>
      <w:r w:rsidRPr="0010039D">
        <w:rPr>
          <w:rFonts w:ascii="Arial" w:eastAsia="Symbol" w:hAnsi="Arial" w:cs="Arial"/>
          <w:sz w:val="18"/>
          <w:szCs w:val="18"/>
          <w:lang w:eastAsia="pl-PL"/>
        </w:rPr>
        <w:t>Wykonawca zobowiązuje się do naprawy urządze</w:t>
      </w:r>
      <w:r>
        <w:rPr>
          <w:rFonts w:ascii="Arial" w:eastAsia="Symbol" w:hAnsi="Arial" w:cs="Arial"/>
          <w:sz w:val="18"/>
          <w:szCs w:val="18"/>
          <w:lang w:eastAsia="pl-PL"/>
        </w:rPr>
        <w:t>nia</w:t>
      </w:r>
      <w:r w:rsidRPr="0010039D">
        <w:rPr>
          <w:rFonts w:ascii="Arial" w:eastAsia="Symbol" w:hAnsi="Arial" w:cs="Arial"/>
          <w:sz w:val="18"/>
          <w:szCs w:val="18"/>
          <w:lang w:eastAsia="pl-PL"/>
        </w:rPr>
        <w:t>, do godz. 15:00, najpóźniej w piątym dniu roboczym, następującym po dacie zgłoszenia (telefonicznie lub e-mailem) przez Zamawiającego awarii. Naprawa zostanie wykonana w miejscu instalacji urządzenia.</w:t>
      </w:r>
    </w:p>
    <w:p w14:paraId="66F160F0" w14:textId="77777777" w:rsidR="001B38EA" w:rsidRPr="0010039D" w:rsidRDefault="001B38EA" w:rsidP="001B38EA">
      <w:pPr>
        <w:numPr>
          <w:ilvl w:val="0"/>
          <w:numId w:val="43"/>
        </w:numPr>
        <w:tabs>
          <w:tab w:val="left" w:pos="426"/>
        </w:tabs>
        <w:suppressAutoHyphens/>
        <w:spacing w:line="259" w:lineRule="auto"/>
        <w:ind w:left="426" w:hanging="426"/>
        <w:jc w:val="both"/>
        <w:rPr>
          <w:rFonts w:ascii="Arial" w:eastAsia="Symbol" w:hAnsi="Arial" w:cs="Arial"/>
          <w:sz w:val="18"/>
          <w:szCs w:val="18"/>
          <w:lang w:eastAsia="pl-PL"/>
        </w:rPr>
      </w:pPr>
      <w:r w:rsidRPr="0010039D">
        <w:rPr>
          <w:rFonts w:ascii="Arial" w:eastAsia="Symbol" w:hAnsi="Arial" w:cs="Arial"/>
          <w:sz w:val="18"/>
          <w:szCs w:val="18"/>
          <w:lang w:eastAsia="pl-PL"/>
        </w:rPr>
        <w:t>Jeśli urządzeni</w:t>
      </w:r>
      <w:r>
        <w:rPr>
          <w:rFonts w:ascii="Arial" w:eastAsia="Symbol" w:hAnsi="Arial" w:cs="Arial"/>
          <w:sz w:val="18"/>
          <w:szCs w:val="18"/>
          <w:lang w:eastAsia="pl-PL"/>
        </w:rPr>
        <w:t>e</w:t>
      </w:r>
      <w:r w:rsidRPr="0010039D">
        <w:rPr>
          <w:rFonts w:ascii="Arial" w:eastAsia="Symbol" w:hAnsi="Arial" w:cs="Arial"/>
          <w:sz w:val="18"/>
          <w:szCs w:val="18"/>
          <w:lang w:eastAsia="pl-PL"/>
        </w:rPr>
        <w:t xml:space="preserve"> nie zostan</w:t>
      </w:r>
      <w:r>
        <w:rPr>
          <w:rFonts w:ascii="Arial" w:eastAsia="Symbol" w:hAnsi="Arial" w:cs="Arial"/>
          <w:sz w:val="18"/>
          <w:szCs w:val="18"/>
          <w:lang w:eastAsia="pl-PL"/>
        </w:rPr>
        <w:t>ie</w:t>
      </w:r>
      <w:r w:rsidRPr="0010039D">
        <w:rPr>
          <w:rFonts w:ascii="Arial" w:eastAsia="Symbol" w:hAnsi="Arial" w:cs="Arial"/>
          <w:sz w:val="18"/>
          <w:szCs w:val="18"/>
          <w:lang w:eastAsia="pl-PL"/>
        </w:rPr>
        <w:t xml:space="preserve"> naprawione  w terminie ustalonym w ust. </w:t>
      </w:r>
      <w:r>
        <w:rPr>
          <w:rFonts w:ascii="Arial" w:eastAsia="Symbol" w:hAnsi="Arial" w:cs="Arial"/>
          <w:sz w:val="18"/>
          <w:szCs w:val="18"/>
          <w:lang w:eastAsia="pl-PL"/>
        </w:rPr>
        <w:t>9</w:t>
      </w:r>
      <w:r w:rsidRPr="0010039D">
        <w:rPr>
          <w:rFonts w:ascii="Arial" w:eastAsia="Symbol" w:hAnsi="Arial" w:cs="Arial"/>
          <w:sz w:val="18"/>
          <w:szCs w:val="18"/>
          <w:lang w:eastAsia="pl-PL"/>
        </w:rPr>
        <w:t xml:space="preserve">, Strony ustalają nałożenie na Wykonawcę kary umownej w </w:t>
      </w:r>
      <w:r w:rsidRPr="0010039D">
        <w:rPr>
          <w:rFonts w:ascii="Arial" w:eastAsia="Symbol" w:hAnsi="Arial" w:cs="Arial"/>
          <w:bCs/>
          <w:sz w:val="18"/>
          <w:szCs w:val="18"/>
          <w:lang w:eastAsia="pl-PL"/>
        </w:rPr>
        <w:t>wysokości 500,00 zł za każdą rozpoczętą 24 godzinną zwłokę w naprawie urządze</w:t>
      </w:r>
      <w:r>
        <w:rPr>
          <w:rFonts w:ascii="Arial" w:eastAsia="Symbol" w:hAnsi="Arial" w:cs="Arial"/>
          <w:bCs/>
          <w:sz w:val="18"/>
          <w:szCs w:val="18"/>
          <w:lang w:eastAsia="pl-PL"/>
        </w:rPr>
        <w:t>nia</w:t>
      </w:r>
      <w:r w:rsidRPr="0010039D">
        <w:rPr>
          <w:rFonts w:ascii="Arial" w:eastAsia="Symbol" w:hAnsi="Arial" w:cs="Arial"/>
          <w:bCs/>
          <w:sz w:val="18"/>
          <w:szCs w:val="18"/>
          <w:lang w:eastAsia="pl-PL"/>
        </w:rPr>
        <w:t xml:space="preserve">, ponad termin ustalony w ust. </w:t>
      </w:r>
      <w:r>
        <w:rPr>
          <w:rFonts w:ascii="Arial" w:eastAsia="Symbol" w:hAnsi="Arial" w:cs="Arial"/>
          <w:bCs/>
          <w:sz w:val="18"/>
          <w:szCs w:val="18"/>
          <w:lang w:eastAsia="pl-PL"/>
        </w:rPr>
        <w:t>9</w:t>
      </w:r>
      <w:r w:rsidRPr="0010039D">
        <w:rPr>
          <w:rFonts w:ascii="Arial" w:eastAsia="Symbol" w:hAnsi="Arial" w:cs="Arial"/>
          <w:bCs/>
          <w:sz w:val="18"/>
          <w:szCs w:val="18"/>
          <w:lang w:eastAsia="pl-PL"/>
        </w:rPr>
        <w:t>.</w:t>
      </w:r>
    </w:p>
    <w:p w14:paraId="5520CB7A" w14:textId="77777777" w:rsidR="001B38EA" w:rsidRPr="0010039D" w:rsidRDefault="001B38EA" w:rsidP="001B38EA">
      <w:pPr>
        <w:numPr>
          <w:ilvl w:val="1"/>
          <w:numId w:val="42"/>
        </w:numPr>
        <w:tabs>
          <w:tab w:val="left" w:pos="360"/>
          <w:tab w:val="left" w:pos="720"/>
        </w:tabs>
        <w:suppressAutoHyphens/>
        <w:spacing w:line="259" w:lineRule="auto"/>
        <w:ind w:left="360"/>
        <w:rPr>
          <w:rFonts w:ascii="Arial" w:eastAsia="Symbol" w:hAnsi="Arial" w:cs="Arial"/>
          <w:sz w:val="18"/>
          <w:szCs w:val="18"/>
          <w:lang w:eastAsia="pl-PL"/>
        </w:rPr>
      </w:pPr>
      <w:r w:rsidRPr="0010039D">
        <w:rPr>
          <w:rFonts w:ascii="Arial" w:eastAsia="Symbol" w:hAnsi="Arial" w:cs="Arial"/>
          <w:sz w:val="18"/>
          <w:szCs w:val="18"/>
          <w:lang w:eastAsia="pl-PL"/>
        </w:rPr>
        <w:t>Zamawiający nie może skorzystać z uprawnień wynikających z ust. 1</w:t>
      </w:r>
      <w:r>
        <w:rPr>
          <w:rFonts w:ascii="Arial" w:eastAsia="Symbol" w:hAnsi="Arial" w:cs="Arial"/>
          <w:sz w:val="18"/>
          <w:szCs w:val="18"/>
          <w:lang w:eastAsia="pl-PL"/>
        </w:rPr>
        <w:t>0</w:t>
      </w:r>
      <w:r w:rsidRPr="0010039D">
        <w:rPr>
          <w:rFonts w:ascii="Arial" w:eastAsia="Symbol" w:hAnsi="Arial" w:cs="Arial"/>
          <w:sz w:val="18"/>
          <w:szCs w:val="18"/>
          <w:lang w:eastAsia="pl-PL"/>
        </w:rPr>
        <w:t xml:space="preserve">,  jeśli do upływu terminu, o którym mowa w ust. </w:t>
      </w:r>
      <w:r>
        <w:rPr>
          <w:rFonts w:ascii="Arial" w:eastAsia="Symbol" w:hAnsi="Arial" w:cs="Arial"/>
          <w:sz w:val="18"/>
          <w:szCs w:val="18"/>
          <w:lang w:eastAsia="pl-PL"/>
        </w:rPr>
        <w:t>9</w:t>
      </w:r>
      <w:r w:rsidRPr="0010039D">
        <w:rPr>
          <w:rFonts w:ascii="Arial" w:eastAsia="Symbol" w:hAnsi="Arial" w:cs="Arial"/>
          <w:sz w:val="18"/>
          <w:szCs w:val="18"/>
          <w:lang w:eastAsia="pl-PL"/>
        </w:rPr>
        <w:t>, Wykonawca zainstaluje w miejscu wskazanym przez Zamawiającego urządzenie zastępcze dla dzierżawionego na podstawie Umowy, do czasu jego naprawy.</w:t>
      </w:r>
    </w:p>
    <w:p w14:paraId="662ADD90" w14:textId="77777777" w:rsidR="001B38EA" w:rsidRPr="0010039D" w:rsidRDefault="001B38EA" w:rsidP="001B38EA">
      <w:pPr>
        <w:numPr>
          <w:ilvl w:val="2"/>
          <w:numId w:val="44"/>
        </w:numPr>
        <w:tabs>
          <w:tab w:val="clear" w:pos="2340"/>
          <w:tab w:val="left" w:pos="360"/>
        </w:tabs>
        <w:suppressAutoHyphens/>
        <w:spacing w:line="259" w:lineRule="auto"/>
        <w:ind w:left="426" w:hanging="426"/>
        <w:jc w:val="both"/>
        <w:rPr>
          <w:rFonts w:ascii="Arial" w:eastAsia="Symbol" w:hAnsi="Arial" w:cs="Arial"/>
          <w:sz w:val="18"/>
          <w:szCs w:val="18"/>
          <w:lang w:eastAsia="pl-PL"/>
        </w:rPr>
      </w:pPr>
      <w:r w:rsidRPr="0010039D">
        <w:rPr>
          <w:rFonts w:ascii="Arial" w:eastAsia="Symbol" w:hAnsi="Arial" w:cs="Arial"/>
          <w:sz w:val="18"/>
          <w:szCs w:val="18"/>
          <w:lang w:eastAsia="pl-PL"/>
        </w:rPr>
        <w:t>Wykonawca zapewni Zamawiającemu możliwość uzyskania (telefonicznie lub pocztą elektroniczną) porad specjalistycznych związanych z przedmiotem zamówienia, w celu rozstrzygania wątpliwości  Zamawiającego, pojawiających się w okresie obowiązywania umowy.</w:t>
      </w:r>
    </w:p>
    <w:p w14:paraId="1582B9C7" w14:textId="77777777" w:rsidR="001B38EA" w:rsidRPr="0010039D" w:rsidRDefault="001B38EA" w:rsidP="001B38EA">
      <w:pPr>
        <w:numPr>
          <w:ilvl w:val="2"/>
          <w:numId w:val="44"/>
        </w:numPr>
        <w:tabs>
          <w:tab w:val="clear" w:pos="2340"/>
          <w:tab w:val="left" w:pos="360"/>
        </w:tabs>
        <w:suppressAutoHyphens/>
        <w:spacing w:line="259" w:lineRule="auto"/>
        <w:ind w:left="426" w:hanging="426"/>
        <w:jc w:val="both"/>
        <w:rPr>
          <w:rFonts w:ascii="Arial" w:eastAsia="Symbol" w:hAnsi="Arial" w:cs="Arial"/>
          <w:sz w:val="18"/>
          <w:szCs w:val="18"/>
          <w:lang w:eastAsia="pl-PL"/>
        </w:rPr>
      </w:pPr>
      <w:r w:rsidRPr="0010039D">
        <w:rPr>
          <w:rFonts w:ascii="Arial" w:eastAsia="Symbol" w:hAnsi="Arial" w:cs="Arial"/>
          <w:sz w:val="18"/>
          <w:szCs w:val="18"/>
          <w:lang w:eastAsia="pl-PL"/>
        </w:rPr>
        <w:t xml:space="preserve">Wszelkie czynności serwisowe Wykonawca odnotuje w paszporcie technicznym urządzenia oraz raporcie z serwisowym, który zostanie przekazany pocztą elektroniczną, najpóźniej w ciągu 24 godzin po ich zakończeniu, do </w:t>
      </w:r>
      <w:r>
        <w:rPr>
          <w:rFonts w:ascii="Arial" w:eastAsia="Symbol" w:hAnsi="Arial" w:cs="Arial"/>
          <w:sz w:val="18"/>
          <w:szCs w:val="18"/>
          <w:lang w:eastAsia="pl-PL"/>
        </w:rPr>
        <w:t>Oddziału Okulistyki</w:t>
      </w:r>
      <w:r w:rsidRPr="0010039D">
        <w:rPr>
          <w:rFonts w:ascii="Arial" w:eastAsia="Symbol" w:hAnsi="Arial" w:cs="Arial"/>
          <w:sz w:val="18"/>
          <w:szCs w:val="18"/>
          <w:lang w:eastAsia="pl-PL"/>
        </w:rPr>
        <w:t xml:space="preserve"> Zamawiającego, w celu uzyskania od niego potwierdzenia przeprowadzonych czynności serwisowych. Raport winien w sposób jednoznaczny wskazywać zgodność serwisowanego urządzenia ze specyfikacją producenta.</w:t>
      </w:r>
    </w:p>
    <w:p w14:paraId="531DC050" w14:textId="77777777" w:rsidR="001B38EA" w:rsidRPr="0010039D" w:rsidRDefault="001B38EA" w:rsidP="001B38EA">
      <w:pPr>
        <w:numPr>
          <w:ilvl w:val="2"/>
          <w:numId w:val="44"/>
        </w:numPr>
        <w:tabs>
          <w:tab w:val="clear" w:pos="2340"/>
          <w:tab w:val="left" w:pos="360"/>
        </w:tabs>
        <w:suppressAutoHyphens/>
        <w:spacing w:line="259" w:lineRule="auto"/>
        <w:ind w:left="426" w:hanging="426"/>
        <w:jc w:val="both"/>
        <w:rPr>
          <w:rFonts w:ascii="Arial" w:eastAsia="Symbol" w:hAnsi="Arial" w:cs="Arial"/>
          <w:sz w:val="18"/>
          <w:szCs w:val="18"/>
          <w:lang w:eastAsia="pl-PL"/>
        </w:rPr>
      </w:pPr>
      <w:r w:rsidRPr="0010039D">
        <w:rPr>
          <w:rFonts w:ascii="Arial" w:eastAsia="Symbol" w:hAnsi="Arial" w:cs="Arial"/>
          <w:sz w:val="18"/>
          <w:szCs w:val="18"/>
          <w:lang w:eastAsia="pl-PL"/>
        </w:rPr>
        <w:t xml:space="preserve">Wykonawca ubezpieczy na czas trwania umowy wydzierżawiony analizator od wszelkiego rodzaju </w:t>
      </w:r>
      <w:proofErr w:type="spellStart"/>
      <w:r w:rsidRPr="0010039D">
        <w:rPr>
          <w:rFonts w:ascii="Arial" w:eastAsia="Symbol" w:hAnsi="Arial" w:cs="Arial"/>
          <w:sz w:val="18"/>
          <w:szCs w:val="18"/>
          <w:lang w:eastAsia="pl-PL"/>
        </w:rPr>
        <w:t>ryzyk</w:t>
      </w:r>
      <w:proofErr w:type="spellEnd"/>
      <w:r w:rsidRPr="0010039D">
        <w:rPr>
          <w:rFonts w:ascii="Arial" w:eastAsia="Symbol" w:hAnsi="Arial" w:cs="Arial"/>
          <w:sz w:val="18"/>
          <w:szCs w:val="18"/>
          <w:lang w:eastAsia="pl-PL"/>
        </w:rPr>
        <w:t>.</w:t>
      </w:r>
    </w:p>
    <w:p w14:paraId="37679FAB" w14:textId="77777777" w:rsidR="001B38EA" w:rsidRPr="0010039D" w:rsidRDefault="001B38EA" w:rsidP="001B38EA">
      <w:pPr>
        <w:widowControl w:val="0"/>
        <w:numPr>
          <w:ilvl w:val="2"/>
          <w:numId w:val="44"/>
        </w:numPr>
        <w:tabs>
          <w:tab w:val="clear" w:pos="2340"/>
          <w:tab w:val="left" w:pos="360"/>
        </w:tabs>
        <w:suppressAutoHyphens/>
        <w:spacing w:line="259" w:lineRule="auto"/>
        <w:ind w:left="426" w:hanging="426"/>
        <w:jc w:val="both"/>
        <w:rPr>
          <w:rFonts w:ascii="Arial" w:eastAsia="Symbol" w:hAnsi="Arial" w:cs="Arial"/>
          <w:snapToGrid w:val="0"/>
          <w:sz w:val="18"/>
          <w:szCs w:val="18"/>
          <w:lang w:eastAsia="pl-PL"/>
        </w:rPr>
      </w:pPr>
      <w:r w:rsidRPr="0010039D">
        <w:rPr>
          <w:rFonts w:ascii="Arial" w:eastAsia="Symbol" w:hAnsi="Arial" w:cs="Arial"/>
          <w:snapToGrid w:val="0"/>
          <w:sz w:val="18"/>
          <w:szCs w:val="18"/>
          <w:lang w:eastAsia="pl-PL"/>
        </w:rPr>
        <w:t>W przypadku wygaśnięcia lub rozwiązania umowy Zamawiający zwróci Wykonawcy wszystkie dzierżawione urządzenia, w stanie nie pogorszonym, z uwzględnieniem naturalnego zużycia. Wykonawca zdemontuje urządzenia i odbierze je od Zamawiającego stosownym protokołem.  Na życzenie Zamawiającego Wykonawca usunie z pamięci analizatora (dysków) wszystkie znajdujące się w niej dane.</w:t>
      </w:r>
    </w:p>
    <w:p w14:paraId="1D653E76" w14:textId="77777777" w:rsidR="001B38EA" w:rsidRPr="0010039D" w:rsidRDefault="001B38EA" w:rsidP="001B38EA">
      <w:pPr>
        <w:numPr>
          <w:ilvl w:val="2"/>
          <w:numId w:val="44"/>
        </w:numPr>
        <w:tabs>
          <w:tab w:val="clear" w:pos="2340"/>
          <w:tab w:val="left" w:pos="360"/>
          <w:tab w:val="left" w:pos="960"/>
        </w:tabs>
        <w:suppressAutoHyphens/>
        <w:spacing w:line="240" w:lineRule="exact"/>
        <w:ind w:left="426" w:right="160" w:hanging="426"/>
        <w:rPr>
          <w:rFonts w:ascii="Arial" w:eastAsia="Symbol" w:hAnsi="Arial" w:cs="Arial"/>
          <w:color w:val="000000"/>
          <w:sz w:val="18"/>
          <w:szCs w:val="18"/>
          <w:lang w:eastAsia="zh-CN"/>
        </w:rPr>
      </w:pPr>
      <w:r w:rsidRPr="0010039D">
        <w:rPr>
          <w:rFonts w:ascii="Arial" w:eastAsia="Symbol" w:hAnsi="Arial" w:cs="Arial"/>
          <w:color w:val="000000"/>
          <w:sz w:val="18"/>
          <w:szCs w:val="18"/>
          <w:lang w:eastAsia="zh-CN"/>
        </w:rPr>
        <w:t>Wszystkie koszty związane z realizacją zobowiązań, o których mowa w ust. od 1 do 1</w:t>
      </w:r>
      <w:r>
        <w:rPr>
          <w:rFonts w:ascii="Arial" w:eastAsia="Symbol" w:hAnsi="Arial" w:cs="Arial"/>
          <w:color w:val="000000"/>
          <w:sz w:val="18"/>
          <w:szCs w:val="18"/>
          <w:lang w:eastAsia="zh-CN"/>
        </w:rPr>
        <w:t>5</w:t>
      </w:r>
      <w:r w:rsidRPr="0010039D">
        <w:rPr>
          <w:rFonts w:ascii="Arial" w:eastAsia="Symbol" w:hAnsi="Arial" w:cs="Arial"/>
          <w:color w:val="000000"/>
          <w:sz w:val="18"/>
          <w:szCs w:val="18"/>
          <w:lang w:eastAsia="zh-CN"/>
        </w:rPr>
        <w:t>, obciążają w całości Wykonawcę i zostały przez niego skalkulowane w czynszu dzierżawny, o którym mowa w ust. 1.</w:t>
      </w:r>
    </w:p>
    <w:p w14:paraId="3599856F" w14:textId="3973E3C3" w:rsidR="00FC49E2" w:rsidRPr="001B38EA" w:rsidRDefault="001B38EA" w:rsidP="001B38EA">
      <w:pPr>
        <w:numPr>
          <w:ilvl w:val="2"/>
          <w:numId w:val="44"/>
        </w:numPr>
        <w:tabs>
          <w:tab w:val="clear" w:pos="2340"/>
          <w:tab w:val="left" w:pos="360"/>
        </w:tabs>
        <w:suppressAutoHyphens/>
        <w:spacing w:line="259" w:lineRule="auto"/>
        <w:ind w:left="426" w:hanging="426"/>
        <w:jc w:val="both"/>
        <w:rPr>
          <w:rFonts w:ascii="Arial" w:eastAsia="Symbol" w:hAnsi="Arial" w:cs="Arial"/>
          <w:b/>
          <w:sz w:val="18"/>
          <w:szCs w:val="18"/>
          <w:lang w:eastAsia="pl-PL"/>
        </w:rPr>
      </w:pPr>
      <w:r w:rsidRPr="0010039D">
        <w:rPr>
          <w:rFonts w:ascii="Arial" w:eastAsia="Symbol" w:hAnsi="Arial" w:cs="Arial"/>
          <w:sz w:val="18"/>
          <w:szCs w:val="18"/>
          <w:lang w:eastAsia="pl-PL"/>
        </w:rPr>
        <w:t xml:space="preserve">Zamawiający zobowiązuje się użytkować urządzenia w sposób zgodny z jego przeznaczeniem </w:t>
      </w:r>
      <w:r w:rsidRPr="0010039D">
        <w:rPr>
          <w:rFonts w:ascii="Arial" w:hAnsi="Arial" w:cs="Arial"/>
          <w:iCs/>
          <w:sz w:val="18"/>
          <w:szCs w:val="18"/>
        </w:rPr>
        <w:t xml:space="preserve">i warunkami eksploatacji określonymi w instrukcji obsługi producenta analizatora </w:t>
      </w:r>
      <w:r w:rsidRPr="0010039D">
        <w:rPr>
          <w:rFonts w:ascii="Arial" w:eastAsia="Symbol" w:hAnsi="Arial" w:cs="Arial"/>
          <w:sz w:val="18"/>
          <w:szCs w:val="18"/>
          <w:lang w:eastAsia="pl-PL"/>
        </w:rPr>
        <w:t xml:space="preserve">oraz nie oddawać ich do używania osobom trzecim. </w:t>
      </w:r>
    </w:p>
    <w:p w14:paraId="5DA0B0B0" w14:textId="18E10141" w:rsidR="00FC49E2" w:rsidRPr="00FC49E2" w:rsidRDefault="00FC49E2" w:rsidP="00FC49E2">
      <w:pPr>
        <w:jc w:val="center"/>
        <w:rPr>
          <w:rFonts w:ascii="Arial" w:eastAsia="Times New Roman" w:hAnsi="Arial" w:cs="Arial"/>
          <w:b/>
          <w:sz w:val="18"/>
          <w:szCs w:val="18"/>
          <w:lang w:eastAsia="pl-PL"/>
        </w:rPr>
      </w:pPr>
      <w:r w:rsidRPr="00FC49E2">
        <w:rPr>
          <w:rFonts w:ascii="Arial" w:eastAsia="Times New Roman" w:hAnsi="Arial" w:cs="Arial"/>
          <w:b/>
          <w:sz w:val="18"/>
          <w:szCs w:val="18"/>
          <w:lang w:eastAsia="pl-PL"/>
        </w:rPr>
        <w:t xml:space="preserve">§ </w:t>
      </w:r>
      <w:r w:rsidR="001B38EA">
        <w:rPr>
          <w:rFonts w:ascii="Arial" w:eastAsia="Times New Roman" w:hAnsi="Arial" w:cs="Arial"/>
          <w:b/>
          <w:sz w:val="18"/>
          <w:szCs w:val="18"/>
          <w:lang w:eastAsia="pl-PL"/>
        </w:rPr>
        <w:t>8</w:t>
      </w:r>
    </w:p>
    <w:p w14:paraId="78A74712" w14:textId="77777777" w:rsidR="00FC49E2" w:rsidRPr="00FC49E2" w:rsidRDefault="00FC49E2" w:rsidP="00FC49E2">
      <w:pPr>
        <w:jc w:val="center"/>
        <w:rPr>
          <w:rFonts w:ascii="Arial" w:hAnsi="Arial" w:cs="Arial"/>
          <w:sz w:val="18"/>
          <w:szCs w:val="18"/>
        </w:rPr>
      </w:pPr>
      <w:r w:rsidRPr="00FC49E2">
        <w:rPr>
          <w:rFonts w:ascii="Arial" w:hAnsi="Arial" w:cs="Arial"/>
          <w:b/>
          <w:sz w:val="18"/>
          <w:szCs w:val="18"/>
        </w:rPr>
        <w:t xml:space="preserve">Waloryzacja </w:t>
      </w:r>
      <w:r w:rsidRPr="00FC49E2">
        <w:rPr>
          <w:rFonts w:ascii="Arial" w:hAnsi="Arial" w:cs="Arial"/>
          <w:sz w:val="18"/>
          <w:szCs w:val="18"/>
        </w:rPr>
        <w:t xml:space="preserve"> </w:t>
      </w:r>
    </w:p>
    <w:bookmarkEnd w:id="2"/>
    <w:p w14:paraId="445E7666" w14:textId="15F9E841" w:rsidR="00FC49E2" w:rsidRPr="00FC49E2" w:rsidRDefault="00FC49E2" w:rsidP="00FC49E2">
      <w:pPr>
        <w:numPr>
          <w:ilvl w:val="0"/>
          <w:numId w:val="29"/>
        </w:numPr>
        <w:suppressAutoHyphens/>
        <w:ind w:left="426" w:hanging="426"/>
        <w:contextualSpacing/>
        <w:rPr>
          <w:rFonts w:ascii="Arial" w:eastAsia="Calibri" w:hAnsi="Arial" w:cs="Arial"/>
          <w:color w:val="000000" w:themeColor="text1"/>
          <w:sz w:val="18"/>
          <w:szCs w:val="18"/>
        </w:rPr>
      </w:pPr>
      <w:r w:rsidRPr="00FC49E2">
        <w:rPr>
          <w:rFonts w:ascii="Arial" w:eastAsia="Calibri" w:hAnsi="Arial" w:cs="Arial"/>
          <w:sz w:val="18"/>
          <w:szCs w:val="18"/>
        </w:rPr>
        <w:lastRenderedPageBreak/>
        <w:t>Strony</w:t>
      </w:r>
      <w:r w:rsidRPr="00FC49E2">
        <w:rPr>
          <w:rFonts w:ascii="Arial" w:eastAsia="Calibri" w:hAnsi="Arial" w:cs="Arial"/>
          <w:color w:val="000000" w:themeColor="text1"/>
          <w:sz w:val="18"/>
          <w:szCs w:val="18"/>
        </w:rPr>
        <w:t xml:space="preserve"> przewidują zmianę Umowy w przypadku zmiany ceny materiałów lub kosztów związanych z realizacją zamówienia. Poziom zmiany ceny materiałów lub kosztów związanych z realizacją zamówienia uprawniający Strony Umowy do żądania zmiany wynagrodzenia ustala się na 30 % w stosunku do poziomu cen tych samych materiałów lub kosztów z dnia zawarcia Umowy. Początkowy termin ustalenia zmiany wynagrodzenia ustala się na dzień zaistnienia przesłanki w postaci wzrostu ceny materiałów lub kosztów związanych z realizacją zamówienia o 20 %. </w:t>
      </w:r>
    </w:p>
    <w:p w14:paraId="76F10071" w14:textId="77777777" w:rsidR="00FC49E2" w:rsidRPr="00FC49E2" w:rsidRDefault="00FC49E2" w:rsidP="00FC49E2">
      <w:pPr>
        <w:numPr>
          <w:ilvl w:val="0"/>
          <w:numId w:val="29"/>
        </w:numPr>
        <w:suppressAutoHyphens/>
        <w:ind w:left="426" w:hanging="426"/>
        <w:contextualSpacing/>
        <w:jc w:val="both"/>
        <w:rPr>
          <w:rFonts w:ascii="Arial" w:eastAsia="Calibri" w:hAnsi="Arial" w:cs="Arial"/>
          <w:color w:val="000000" w:themeColor="text1"/>
          <w:sz w:val="18"/>
          <w:szCs w:val="18"/>
        </w:rPr>
      </w:pPr>
      <w:r w:rsidRPr="00FC49E2">
        <w:rPr>
          <w:rFonts w:ascii="Arial" w:eastAsia="Calibri" w:hAnsi="Arial" w:cs="Arial"/>
          <w:color w:val="000000" w:themeColor="text1"/>
          <w:sz w:val="18"/>
          <w:szCs w:val="18"/>
        </w:rPr>
        <w:t>W przypadku zaistnienia przesłanki , o której mowa w pkt ust. 1. , zmiana zostanie dokonana Strony ustalają zgodnie z poniższymi zasadami:</w:t>
      </w:r>
    </w:p>
    <w:p w14:paraId="16AAE3A4" w14:textId="77777777" w:rsidR="00FC49E2" w:rsidRPr="00FC49E2" w:rsidRDefault="00FC49E2" w:rsidP="00FC49E2">
      <w:pPr>
        <w:numPr>
          <w:ilvl w:val="0"/>
          <w:numId w:val="7"/>
        </w:numPr>
        <w:suppressAutoHyphens/>
        <w:ind w:left="851" w:hanging="425"/>
        <w:contextualSpacing/>
        <w:jc w:val="both"/>
        <w:rPr>
          <w:rFonts w:ascii="Arial" w:eastAsia="Calibri" w:hAnsi="Arial" w:cs="Arial"/>
          <w:color w:val="000000" w:themeColor="text1"/>
          <w:sz w:val="18"/>
          <w:szCs w:val="18"/>
        </w:rPr>
      </w:pPr>
      <w:r w:rsidRPr="00FC49E2">
        <w:rPr>
          <w:rFonts w:ascii="Arial" w:eastAsia="Times New Roman" w:hAnsi="Arial" w:cs="Arial"/>
          <w:color w:val="000000" w:themeColor="text1"/>
          <w:sz w:val="18"/>
          <w:szCs w:val="18"/>
          <w:lang w:eastAsia="pl-PL"/>
        </w:rPr>
        <w:t xml:space="preserve">Podstawą do wyliczenia wysokości zmiany będzie kwartalny wskaźnik wzrostu cen towarów i usług konsumpcyjnych, przedstawiający procentowy wzrost cen w danym kwartale w stosunku do cen w kwartale poprzednim, </w:t>
      </w:r>
      <w:r w:rsidRPr="00FC49E2">
        <w:rPr>
          <w:rFonts w:ascii="Arial" w:eastAsia="Calibri" w:hAnsi="Arial" w:cs="Arial"/>
          <w:color w:val="000000" w:themeColor="text1"/>
          <w:sz w:val="18"/>
          <w:szCs w:val="18"/>
        </w:rPr>
        <w:t xml:space="preserve">ogłaszany w </w:t>
      </w:r>
      <w:r w:rsidRPr="00FC49E2">
        <w:rPr>
          <w:rFonts w:ascii="Arial" w:eastAsia="Times New Roman" w:hAnsi="Arial" w:cs="Arial"/>
          <w:color w:val="000000" w:themeColor="text1"/>
          <w:sz w:val="18"/>
          <w:szCs w:val="18"/>
          <w:lang w:eastAsia="pl-PL"/>
        </w:rPr>
        <w:t>Komunikacie Prezesa Głównego Urzędu Statystycznego, zwany dalej wskaźnikiem GUS.</w:t>
      </w:r>
    </w:p>
    <w:p w14:paraId="34EBD655" w14:textId="77777777" w:rsidR="00FC49E2" w:rsidRPr="00FC49E2" w:rsidRDefault="00FC49E2" w:rsidP="00FC49E2">
      <w:pPr>
        <w:numPr>
          <w:ilvl w:val="0"/>
          <w:numId w:val="7"/>
        </w:numPr>
        <w:suppressAutoHyphens/>
        <w:ind w:left="851" w:hanging="425"/>
        <w:contextualSpacing/>
        <w:jc w:val="both"/>
        <w:rPr>
          <w:rFonts w:ascii="Arial" w:eastAsia="Calibri" w:hAnsi="Arial" w:cs="Arial"/>
          <w:color w:val="000000" w:themeColor="text1"/>
          <w:sz w:val="18"/>
          <w:szCs w:val="18"/>
        </w:rPr>
      </w:pPr>
      <w:r w:rsidRPr="00FC49E2">
        <w:rPr>
          <w:rFonts w:ascii="Arial" w:eastAsia="Calibri" w:hAnsi="Arial" w:cs="Arial"/>
          <w:color w:val="000000" w:themeColor="text1"/>
          <w:sz w:val="18"/>
          <w:szCs w:val="18"/>
        </w:rPr>
        <w:t>Wniosek o zmianę cen można złożyć jedynie w przypadku, gdy wzrost cen materiałów i kosztów na rynku miał wpływ na koszt realizacji zamówienia, co strona wnioskująca zobowiązana jest wykazać składając wraz z wnioskiem analizę wyliczeń oraz dowody, w tym dokumenty potwierdzające zasadność wprowadzenia zmiany cen. Wnioskodawca zobowiązany jest, w szczególności, do:</w:t>
      </w:r>
    </w:p>
    <w:p w14:paraId="568A46DB" w14:textId="77777777" w:rsidR="00FC49E2" w:rsidRPr="00FC49E2" w:rsidRDefault="00FC49E2" w:rsidP="00FC49E2">
      <w:pPr>
        <w:numPr>
          <w:ilvl w:val="0"/>
          <w:numId w:val="27"/>
        </w:numPr>
        <w:suppressAutoHyphens/>
        <w:ind w:left="1276" w:hanging="425"/>
        <w:contextualSpacing/>
        <w:jc w:val="both"/>
        <w:rPr>
          <w:rFonts w:ascii="Arial" w:eastAsia="Calibri" w:hAnsi="Arial" w:cs="Arial"/>
          <w:color w:val="000000" w:themeColor="text1"/>
          <w:sz w:val="18"/>
          <w:szCs w:val="18"/>
        </w:rPr>
      </w:pPr>
      <w:r w:rsidRPr="00FC49E2">
        <w:rPr>
          <w:rFonts w:ascii="Arial" w:eastAsia="Calibri" w:hAnsi="Arial" w:cs="Arial"/>
          <w:color w:val="000000" w:themeColor="text1"/>
          <w:sz w:val="18"/>
          <w:szCs w:val="18"/>
        </w:rPr>
        <w:t>określenia procentowego udziału zmian cen poszczególnych w stosunku do cen aktualnych (procentowy wskaźnik zmiany);</w:t>
      </w:r>
    </w:p>
    <w:p w14:paraId="11CD2072" w14:textId="77777777" w:rsidR="00FC49E2" w:rsidRPr="00FC49E2" w:rsidRDefault="00FC49E2" w:rsidP="00FC49E2">
      <w:pPr>
        <w:numPr>
          <w:ilvl w:val="0"/>
          <w:numId w:val="27"/>
        </w:numPr>
        <w:suppressAutoHyphens/>
        <w:ind w:left="1276" w:hanging="425"/>
        <w:contextualSpacing/>
        <w:jc w:val="both"/>
        <w:rPr>
          <w:rFonts w:ascii="Arial" w:eastAsia="Calibri" w:hAnsi="Arial" w:cs="Arial"/>
          <w:color w:val="000000" w:themeColor="text1"/>
          <w:sz w:val="18"/>
          <w:szCs w:val="18"/>
        </w:rPr>
      </w:pPr>
      <w:r w:rsidRPr="00FC49E2">
        <w:rPr>
          <w:rFonts w:ascii="Arial" w:eastAsia="Calibri" w:hAnsi="Arial" w:cs="Arial"/>
          <w:color w:val="000000" w:themeColor="text1"/>
          <w:sz w:val="18"/>
          <w:szCs w:val="18"/>
        </w:rPr>
        <w:t>przeliczenia wszystkich cen jednostkowych przy zastosowaniu wnioskowanych wskaźników zmiany cen i wyliczenie wnioskowanej sumy zmiany cen – wartości zamówienia pozostałej do realizacji w oparciu o wnioskowaną zmianę,</w:t>
      </w:r>
    </w:p>
    <w:p w14:paraId="05626393" w14:textId="77777777" w:rsidR="00FC49E2" w:rsidRPr="00FC49E2" w:rsidRDefault="00FC49E2" w:rsidP="00FC49E2">
      <w:pPr>
        <w:numPr>
          <w:ilvl w:val="0"/>
          <w:numId w:val="27"/>
        </w:numPr>
        <w:suppressAutoHyphens/>
        <w:ind w:left="1276" w:hanging="425"/>
        <w:contextualSpacing/>
        <w:jc w:val="both"/>
        <w:rPr>
          <w:rFonts w:ascii="Arial" w:eastAsia="Calibri" w:hAnsi="Arial" w:cs="Arial"/>
          <w:color w:val="000000" w:themeColor="text1"/>
          <w:sz w:val="18"/>
          <w:szCs w:val="18"/>
        </w:rPr>
      </w:pPr>
      <w:r w:rsidRPr="00FC49E2">
        <w:rPr>
          <w:rFonts w:ascii="Arial" w:eastAsia="Calibri" w:hAnsi="Arial" w:cs="Arial"/>
          <w:color w:val="000000" w:themeColor="text1"/>
          <w:sz w:val="18"/>
          <w:szCs w:val="18"/>
        </w:rPr>
        <w:t>wykazania, że zmiana cen materiałów lub kosztów wynosi równowartość zastosowanego wskaźnika poprzez załączenie dowodów na to, że wyliczona do wniosku wartość materiałów i kosztów nie jest mniejsza niż przyjęty wskaźnik zmiany cen.</w:t>
      </w:r>
    </w:p>
    <w:p w14:paraId="2A92ADAF" w14:textId="77777777" w:rsidR="00FC49E2" w:rsidRPr="00FC49E2" w:rsidRDefault="00FC49E2" w:rsidP="00FC49E2">
      <w:pPr>
        <w:numPr>
          <w:ilvl w:val="0"/>
          <w:numId w:val="7"/>
        </w:numPr>
        <w:suppressAutoHyphens/>
        <w:ind w:left="851" w:hanging="425"/>
        <w:contextualSpacing/>
        <w:jc w:val="both"/>
        <w:rPr>
          <w:rFonts w:ascii="Arial" w:eastAsia="Calibri" w:hAnsi="Arial" w:cs="Arial"/>
          <w:color w:val="000000" w:themeColor="text1"/>
          <w:sz w:val="18"/>
          <w:szCs w:val="18"/>
        </w:rPr>
      </w:pPr>
      <w:r w:rsidRPr="00FC49E2">
        <w:rPr>
          <w:rFonts w:ascii="Arial" w:eastAsia="Calibri" w:hAnsi="Arial" w:cs="Arial"/>
          <w:color w:val="000000" w:themeColor="text1"/>
          <w:sz w:val="18"/>
          <w:szCs w:val="18"/>
        </w:rPr>
        <w:t xml:space="preserve">Zmiana wynagrodzenia wskutek zmiany cen materiałów lub kosztów może być zastosowana na podstawie wniosku strony nie częściej niż raz w roku kalendarzowym (po upływie 6 miesięcy od daty zawarcia umowy). </w:t>
      </w:r>
    </w:p>
    <w:p w14:paraId="581DDDA7" w14:textId="77777777" w:rsidR="00FC49E2" w:rsidRPr="00FC49E2" w:rsidRDefault="00FC49E2" w:rsidP="00FC49E2">
      <w:pPr>
        <w:numPr>
          <w:ilvl w:val="0"/>
          <w:numId w:val="7"/>
        </w:numPr>
        <w:suppressAutoHyphens/>
        <w:ind w:left="851" w:hanging="425"/>
        <w:contextualSpacing/>
        <w:jc w:val="both"/>
        <w:rPr>
          <w:rFonts w:ascii="Arial" w:eastAsia="Calibri" w:hAnsi="Arial" w:cs="Arial"/>
          <w:sz w:val="18"/>
          <w:szCs w:val="18"/>
        </w:rPr>
      </w:pPr>
      <w:r w:rsidRPr="00FC49E2">
        <w:rPr>
          <w:rFonts w:ascii="Arial" w:eastAsia="Calibri" w:hAnsi="Arial" w:cs="Arial"/>
          <w:color w:val="000000" w:themeColor="text1"/>
          <w:sz w:val="18"/>
          <w:szCs w:val="18"/>
        </w:rPr>
        <w:t>Wartość każdej zmiany wynagrodzenia nie może przekraczać 1/2 wskaźnika GUS</w:t>
      </w:r>
      <w:r w:rsidRPr="00FC49E2">
        <w:rPr>
          <w:rFonts w:ascii="Arial" w:eastAsia="Calibri" w:hAnsi="Arial" w:cs="Arial"/>
          <w:i/>
          <w:iCs/>
          <w:color w:val="000000" w:themeColor="text1"/>
          <w:sz w:val="18"/>
          <w:szCs w:val="18"/>
        </w:rPr>
        <w:t xml:space="preserve">, </w:t>
      </w:r>
    </w:p>
    <w:p w14:paraId="0CCD29A9" w14:textId="77777777" w:rsidR="00FC49E2" w:rsidRPr="00FC49E2" w:rsidRDefault="00FC49E2" w:rsidP="00FC49E2">
      <w:pPr>
        <w:numPr>
          <w:ilvl w:val="0"/>
          <w:numId w:val="7"/>
        </w:numPr>
        <w:suppressAutoHyphens/>
        <w:ind w:left="851" w:hanging="425"/>
        <w:contextualSpacing/>
        <w:jc w:val="both"/>
        <w:rPr>
          <w:rFonts w:ascii="Arial" w:eastAsia="Calibri" w:hAnsi="Arial" w:cs="Arial"/>
          <w:sz w:val="18"/>
          <w:szCs w:val="18"/>
        </w:rPr>
      </w:pPr>
      <w:r w:rsidRPr="00FC49E2">
        <w:rPr>
          <w:rFonts w:ascii="Arial" w:eastAsia="Calibri" w:hAnsi="Arial" w:cs="Arial"/>
          <w:i/>
          <w:iCs/>
          <w:color w:val="000000" w:themeColor="text1"/>
          <w:sz w:val="18"/>
          <w:szCs w:val="18"/>
        </w:rPr>
        <w:t>Wartość wszystkich zmian w okresie realizacji Umowy nie może przekraczać 9%</w:t>
      </w:r>
      <w:r w:rsidRPr="00FC49E2">
        <w:rPr>
          <w:rFonts w:ascii="Arial" w:eastAsia="Calibri" w:hAnsi="Arial" w:cs="Arial"/>
          <w:color w:val="000000" w:themeColor="text1"/>
          <w:sz w:val="18"/>
          <w:szCs w:val="18"/>
        </w:rPr>
        <w:t xml:space="preserve"> jej Wartości.</w:t>
      </w:r>
    </w:p>
    <w:p w14:paraId="35C3F1A4" w14:textId="77777777" w:rsidR="00FC49E2" w:rsidRPr="00FC49E2" w:rsidRDefault="00FC49E2" w:rsidP="00FC49E2">
      <w:pPr>
        <w:numPr>
          <w:ilvl w:val="0"/>
          <w:numId w:val="7"/>
        </w:numPr>
        <w:suppressAutoHyphens/>
        <w:ind w:left="851" w:hanging="425"/>
        <w:contextualSpacing/>
        <w:jc w:val="both"/>
        <w:rPr>
          <w:rFonts w:ascii="Arial" w:eastAsia="Calibri" w:hAnsi="Arial" w:cs="Arial"/>
          <w:color w:val="000000" w:themeColor="text1"/>
          <w:sz w:val="18"/>
          <w:szCs w:val="18"/>
        </w:rPr>
      </w:pPr>
      <w:r w:rsidRPr="00FC49E2">
        <w:rPr>
          <w:rFonts w:ascii="Arial" w:eastAsia="Calibri" w:hAnsi="Arial" w:cs="Arial"/>
          <w:color w:val="000000" w:themeColor="text1"/>
          <w:sz w:val="18"/>
          <w:szCs w:val="18"/>
        </w:rPr>
        <w:t xml:space="preserve"> Strona przyjmująca wniosek uprawniona jest do:</w:t>
      </w:r>
    </w:p>
    <w:p w14:paraId="3919F1BA" w14:textId="77777777" w:rsidR="00FC49E2" w:rsidRPr="00FC49E2" w:rsidRDefault="00FC49E2" w:rsidP="00FC49E2">
      <w:pPr>
        <w:numPr>
          <w:ilvl w:val="0"/>
          <w:numId w:val="28"/>
        </w:numPr>
        <w:suppressAutoHyphens/>
        <w:ind w:left="1134" w:hanging="283"/>
        <w:contextualSpacing/>
        <w:jc w:val="both"/>
        <w:rPr>
          <w:rFonts w:ascii="Arial" w:eastAsia="Calibri" w:hAnsi="Arial" w:cs="Arial"/>
          <w:color w:val="000000" w:themeColor="text1"/>
          <w:sz w:val="18"/>
          <w:szCs w:val="18"/>
        </w:rPr>
      </w:pPr>
      <w:r w:rsidRPr="00FC49E2">
        <w:rPr>
          <w:rFonts w:ascii="Arial" w:eastAsia="Calibri" w:hAnsi="Arial" w:cs="Arial"/>
          <w:color w:val="000000" w:themeColor="text1"/>
          <w:sz w:val="18"/>
          <w:szCs w:val="18"/>
        </w:rPr>
        <w:t>dokonania szczegółowej analizy wyliczeń oraz dokumentów potwierdzających zasadność wprowadzenia zmiany do umowy,</w:t>
      </w:r>
    </w:p>
    <w:p w14:paraId="335B3B8C" w14:textId="77777777" w:rsidR="00FC49E2" w:rsidRPr="00FC49E2" w:rsidRDefault="00FC49E2" w:rsidP="00FC49E2">
      <w:pPr>
        <w:numPr>
          <w:ilvl w:val="0"/>
          <w:numId w:val="28"/>
        </w:numPr>
        <w:suppressAutoHyphens/>
        <w:ind w:left="1134" w:hanging="283"/>
        <w:contextualSpacing/>
        <w:jc w:val="both"/>
        <w:rPr>
          <w:rFonts w:ascii="Arial" w:eastAsia="Calibri" w:hAnsi="Arial" w:cs="Arial"/>
          <w:color w:val="000000" w:themeColor="text1"/>
          <w:sz w:val="18"/>
          <w:szCs w:val="18"/>
        </w:rPr>
      </w:pPr>
      <w:r w:rsidRPr="00FC49E2">
        <w:rPr>
          <w:rFonts w:ascii="Arial" w:eastAsia="Calibri" w:hAnsi="Arial" w:cs="Arial"/>
          <w:color w:val="000000" w:themeColor="text1"/>
          <w:sz w:val="18"/>
          <w:szCs w:val="18"/>
        </w:rPr>
        <w:t>w przypadku negatywnej oceny wyliczeń lub dokumentów, wezwania wnioskodawcy do złożenia wyjaśnień lub dokonania stosownych zmian.</w:t>
      </w:r>
    </w:p>
    <w:p w14:paraId="4E082E91" w14:textId="77777777" w:rsidR="00FC49E2" w:rsidRPr="00FC49E2" w:rsidRDefault="00FC49E2" w:rsidP="00FC49E2">
      <w:pPr>
        <w:numPr>
          <w:ilvl w:val="0"/>
          <w:numId w:val="7"/>
        </w:numPr>
        <w:suppressAutoHyphens/>
        <w:ind w:left="851" w:hanging="425"/>
        <w:contextualSpacing/>
        <w:jc w:val="both"/>
        <w:rPr>
          <w:rFonts w:ascii="Arial" w:eastAsia="Calibri" w:hAnsi="Arial" w:cs="Arial"/>
          <w:color w:val="000000" w:themeColor="text1"/>
          <w:sz w:val="18"/>
          <w:szCs w:val="18"/>
        </w:rPr>
      </w:pPr>
      <w:r w:rsidRPr="00FC49E2">
        <w:rPr>
          <w:rFonts w:ascii="Arial" w:eastAsia="Calibri" w:hAnsi="Arial" w:cs="Arial"/>
          <w:color w:val="000000" w:themeColor="text1"/>
          <w:sz w:val="18"/>
          <w:szCs w:val="18"/>
        </w:rPr>
        <w:t>Strony zastrzegają uprawnienie do negocjacji zmiany cen i niezaakceptowania wniosku o waloryzację, w szczególności w sytuacji niewykazania lub niedostatecznego wykazania przez wnioskodawcę wpływu zmian na koszty wykonania zamówienia oraz w sytuacji trudności w zapewnienia finansowania zamówienia. Strony mogą uzgodnić zmianę cen w połączeniu z wcześniejszym wyczerpaniem wartości szacunkowej zamówienia (bez zmiany wartości szacunkowej) lub wydłużeniem okresu realizacji umowy (w przypadku spadku cen). Zmiana wynagrodzenia może być obliczona procentowo lub ustalona w formie dodatku – stanowiącego równowartość wzrostu cen materiałów lub kosztów będących podstawą zmiany cen.</w:t>
      </w:r>
    </w:p>
    <w:p w14:paraId="2AEF602C" w14:textId="77777777" w:rsidR="00FC49E2" w:rsidRPr="00FC49E2" w:rsidRDefault="00FC49E2" w:rsidP="00FC49E2">
      <w:pPr>
        <w:numPr>
          <w:ilvl w:val="0"/>
          <w:numId w:val="7"/>
        </w:numPr>
        <w:suppressAutoHyphens/>
        <w:ind w:left="851" w:hanging="425"/>
        <w:contextualSpacing/>
        <w:jc w:val="both"/>
        <w:rPr>
          <w:rFonts w:ascii="Arial" w:eastAsia="Calibri" w:hAnsi="Arial" w:cs="Arial"/>
          <w:color w:val="000000" w:themeColor="text1"/>
          <w:sz w:val="18"/>
          <w:szCs w:val="18"/>
        </w:rPr>
      </w:pPr>
      <w:r w:rsidRPr="00FC49E2">
        <w:rPr>
          <w:rFonts w:ascii="Arial" w:eastAsia="Calibri" w:hAnsi="Arial" w:cs="Arial"/>
          <w:color w:val="000000" w:themeColor="text1"/>
          <w:sz w:val="18"/>
          <w:szCs w:val="18"/>
        </w:rPr>
        <w:t>Po zaakceptowaniu wniosku wnioskodawcy, strony podpiszą aneks do umowy określający zmianę cen. Zmiany będą obejmować okres od dnia złożenia kompletnego i prawidłowego wniosku o waloryzację.</w:t>
      </w:r>
    </w:p>
    <w:p w14:paraId="3C493640" w14:textId="77777777" w:rsidR="00FC49E2" w:rsidRPr="00FC49E2" w:rsidRDefault="00FC49E2" w:rsidP="00FC49E2">
      <w:pPr>
        <w:numPr>
          <w:ilvl w:val="0"/>
          <w:numId w:val="7"/>
        </w:numPr>
        <w:suppressAutoHyphens/>
        <w:ind w:left="851" w:hanging="425"/>
        <w:contextualSpacing/>
        <w:jc w:val="both"/>
        <w:rPr>
          <w:rFonts w:ascii="Arial" w:eastAsia="Calibri" w:hAnsi="Arial" w:cs="Arial"/>
          <w:color w:val="000000" w:themeColor="text1"/>
          <w:sz w:val="18"/>
          <w:szCs w:val="18"/>
        </w:rPr>
      </w:pPr>
      <w:r w:rsidRPr="00FC49E2">
        <w:rPr>
          <w:rFonts w:ascii="Arial" w:eastAsia="Calibri" w:hAnsi="Arial" w:cs="Arial"/>
          <w:color w:val="000000" w:themeColor="text1"/>
          <w:sz w:val="18"/>
          <w:szCs w:val="18"/>
        </w:rPr>
        <w:t xml:space="preserve">Strony przyjmują do wiadomości, że zmiana Umowy wymaga uzyskania finansowania oraz stosownych zgód korporacyjnych dotyczących zmiany kwoty zobowiązania wynikającego z umowy, dlatego nie zawarcie w terminie dwóch miesięcy od dnia złożenia prawidłowego i kompletnego wniosku o waloryzację aneksu w sprawie zmiany cen umowy o zamówienie publiczne, uprawnia każdą ze stron do rozwiązania umowy z zachowaniem 3-miesięcznego okresu wypowiedzenia, z wyłączeniem roszczeń odszkodowawczych z tytułu rozwiązania umowy przed terminem jej obowiązywania i niezaakceptowania wniosku o waloryzację. </w:t>
      </w:r>
    </w:p>
    <w:p w14:paraId="5FB30CEA" w14:textId="77777777" w:rsidR="00FC49E2" w:rsidRPr="00FC49E2" w:rsidRDefault="00FC49E2" w:rsidP="00FC49E2">
      <w:pPr>
        <w:numPr>
          <w:ilvl w:val="0"/>
          <w:numId w:val="7"/>
        </w:numPr>
        <w:suppressAutoHyphens/>
        <w:ind w:left="851" w:hanging="425"/>
        <w:contextualSpacing/>
        <w:jc w:val="both"/>
        <w:rPr>
          <w:rFonts w:ascii="Arial" w:eastAsia="Calibri" w:hAnsi="Arial" w:cs="Arial"/>
          <w:color w:val="000000" w:themeColor="text1"/>
          <w:sz w:val="18"/>
          <w:szCs w:val="18"/>
        </w:rPr>
      </w:pPr>
      <w:r w:rsidRPr="00FC49E2">
        <w:rPr>
          <w:rFonts w:ascii="Arial" w:eastAsia="Calibri" w:hAnsi="Arial" w:cs="Arial"/>
          <w:color w:val="000000" w:themeColor="text1"/>
          <w:sz w:val="18"/>
          <w:szCs w:val="18"/>
        </w:rPr>
        <w:t>Wykonawca, którego wynagrodzenie zostało zmienione zgodnie z powyższymi zasadami zobowiązany jest do zmiany wynagrodzenia przysługującego podwykonawcy, z którym zawarł umowę, w zakresie odpowiadającym zmianom cen materiałów lub kosztów dotyczących zobowiązania podwykonawcy, jeżeli łącznie spełnione są następujące warunki:</w:t>
      </w:r>
    </w:p>
    <w:p w14:paraId="73035AC6" w14:textId="77777777" w:rsidR="00FC49E2" w:rsidRPr="00FC49E2" w:rsidRDefault="00FC49E2" w:rsidP="00FC49E2">
      <w:pPr>
        <w:numPr>
          <w:ilvl w:val="0"/>
          <w:numId w:val="10"/>
        </w:numPr>
        <w:suppressAutoHyphens/>
        <w:ind w:left="1134" w:hanging="283"/>
        <w:contextualSpacing/>
        <w:jc w:val="both"/>
        <w:rPr>
          <w:rFonts w:ascii="Arial" w:eastAsia="Calibri" w:hAnsi="Arial" w:cs="Arial"/>
          <w:color w:val="000000" w:themeColor="text1"/>
          <w:sz w:val="18"/>
          <w:szCs w:val="18"/>
        </w:rPr>
      </w:pPr>
      <w:r w:rsidRPr="00FC49E2">
        <w:rPr>
          <w:rFonts w:ascii="Arial" w:eastAsia="Calibri" w:hAnsi="Arial" w:cs="Arial"/>
          <w:color w:val="000000" w:themeColor="text1"/>
          <w:sz w:val="18"/>
          <w:szCs w:val="18"/>
        </w:rPr>
        <w:t>przedmiotem umowy są dostawy lub usługi;</w:t>
      </w:r>
    </w:p>
    <w:p w14:paraId="62BE621A" w14:textId="77777777" w:rsidR="00FC49E2" w:rsidRPr="00FC49E2" w:rsidRDefault="00FC49E2" w:rsidP="00FC49E2">
      <w:pPr>
        <w:numPr>
          <w:ilvl w:val="0"/>
          <w:numId w:val="10"/>
        </w:numPr>
        <w:suppressAutoHyphens/>
        <w:ind w:left="1134" w:hanging="283"/>
        <w:contextualSpacing/>
        <w:jc w:val="both"/>
        <w:rPr>
          <w:rFonts w:ascii="Arial" w:eastAsia="Calibri" w:hAnsi="Arial" w:cs="Arial"/>
          <w:color w:val="000000" w:themeColor="text1"/>
          <w:sz w:val="18"/>
          <w:szCs w:val="18"/>
        </w:rPr>
      </w:pPr>
      <w:r w:rsidRPr="00FC49E2">
        <w:rPr>
          <w:rFonts w:ascii="Arial" w:eastAsia="Calibri" w:hAnsi="Arial" w:cs="Arial"/>
          <w:color w:val="000000" w:themeColor="text1"/>
          <w:sz w:val="18"/>
          <w:szCs w:val="18"/>
        </w:rPr>
        <w:t>okres obowiązywania umowy przekracza 6 miesięcy.</w:t>
      </w:r>
    </w:p>
    <w:p w14:paraId="3CC6692B" w14:textId="77777777" w:rsidR="00FC49E2" w:rsidRPr="00FC49E2" w:rsidRDefault="00FC49E2" w:rsidP="00FC49E2">
      <w:pPr>
        <w:numPr>
          <w:ilvl w:val="0"/>
          <w:numId w:val="30"/>
        </w:numPr>
        <w:suppressAutoHyphens/>
        <w:autoSpaceDE w:val="0"/>
        <w:autoSpaceDN w:val="0"/>
        <w:adjustRightInd w:val="0"/>
        <w:ind w:left="851" w:hanging="425"/>
        <w:contextualSpacing/>
        <w:rPr>
          <w:rFonts w:ascii="Arial" w:eastAsia="Times New Roman" w:hAnsi="Arial" w:cs="Arial"/>
          <w:i/>
          <w:sz w:val="18"/>
          <w:szCs w:val="18"/>
          <w:lang w:eastAsia="zh-CN"/>
        </w:rPr>
      </w:pPr>
      <w:r w:rsidRPr="00FC49E2">
        <w:rPr>
          <w:rFonts w:ascii="Arial" w:eastAsia="Times New Roman" w:hAnsi="Arial" w:cs="Arial"/>
          <w:sz w:val="18"/>
          <w:szCs w:val="18"/>
          <w:lang w:eastAsia="pl-PL"/>
        </w:rPr>
        <w:t>Wprowadzenie do Umowy zmian, o których mowa w ust. 1 wymaga pod rygorem nieważności formy pisemnej,  w postaci aneksu.</w:t>
      </w:r>
      <w:r w:rsidRPr="00FC49E2">
        <w:t xml:space="preserve"> </w:t>
      </w:r>
    </w:p>
    <w:p w14:paraId="22BD7BC7" w14:textId="5E135E73" w:rsidR="00FC49E2" w:rsidRPr="00FC49E2" w:rsidRDefault="00FC49E2" w:rsidP="00FC49E2">
      <w:pPr>
        <w:suppressAutoHyphens/>
        <w:jc w:val="center"/>
        <w:rPr>
          <w:rFonts w:ascii="Arial" w:eastAsia="Times New Roman" w:hAnsi="Arial" w:cs="Arial"/>
          <w:b/>
          <w:sz w:val="18"/>
          <w:szCs w:val="18"/>
          <w:lang w:eastAsia="zh-CN"/>
        </w:rPr>
      </w:pPr>
      <w:r w:rsidRPr="00FC49E2">
        <w:rPr>
          <w:rFonts w:ascii="Arial" w:eastAsia="Times New Roman" w:hAnsi="Arial" w:cs="Arial"/>
          <w:b/>
          <w:sz w:val="18"/>
          <w:szCs w:val="18"/>
          <w:lang w:eastAsia="zh-CN"/>
        </w:rPr>
        <w:t xml:space="preserve">§ </w:t>
      </w:r>
      <w:r w:rsidR="001B38EA">
        <w:rPr>
          <w:rFonts w:ascii="Arial" w:eastAsia="Times New Roman" w:hAnsi="Arial" w:cs="Arial"/>
          <w:b/>
          <w:sz w:val="18"/>
          <w:szCs w:val="18"/>
          <w:lang w:eastAsia="zh-CN"/>
        </w:rPr>
        <w:t>9</w:t>
      </w:r>
    </w:p>
    <w:p w14:paraId="5A423D02" w14:textId="77777777" w:rsidR="00FC49E2" w:rsidRPr="00FC49E2" w:rsidRDefault="00FC49E2" w:rsidP="00FC49E2">
      <w:pPr>
        <w:suppressAutoHyphens/>
        <w:jc w:val="center"/>
        <w:rPr>
          <w:rFonts w:ascii="Arial" w:eastAsia="Times New Roman" w:hAnsi="Arial" w:cs="Arial"/>
          <w:b/>
          <w:sz w:val="18"/>
          <w:szCs w:val="18"/>
          <w:lang w:eastAsia="zh-CN"/>
        </w:rPr>
      </w:pPr>
      <w:r w:rsidRPr="00FC49E2">
        <w:rPr>
          <w:rFonts w:ascii="Arial" w:eastAsia="Times New Roman" w:hAnsi="Arial" w:cs="Arial"/>
          <w:b/>
          <w:sz w:val="18"/>
          <w:szCs w:val="18"/>
          <w:lang w:eastAsia="zh-CN"/>
        </w:rPr>
        <w:t>Zmiany Umowy</w:t>
      </w:r>
    </w:p>
    <w:p w14:paraId="3A2B6D03" w14:textId="77777777" w:rsidR="00FC49E2" w:rsidRPr="00FC49E2" w:rsidRDefault="00FC49E2" w:rsidP="00FC49E2">
      <w:pPr>
        <w:widowControl w:val="0"/>
        <w:numPr>
          <w:ilvl w:val="0"/>
          <w:numId w:val="19"/>
        </w:numPr>
        <w:suppressAutoHyphens/>
        <w:adjustRightInd w:val="0"/>
        <w:ind w:left="360"/>
        <w:jc w:val="both"/>
        <w:rPr>
          <w:rFonts w:ascii="Arial" w:eastAsia="Times New Roman" w:hAnsi="Arial" w:cs="Arial"/>
          <w:sz w:val="18"/>
          <w:szCs w:val="18"/>
          <w:lang w:eastAsia="pl-PL"/>
        </w:rPr>
      </w:pPr>
      <w:bookmarkStart w:id="3" w:name="_Hlk151628909"/>
      <w:r w:rsidRPr="00FC49E2">
        <w:rPr>
          <w:rFonts w:ascii="Arial" w:eastAsia="Times New Roman" w:hAnsi="Arial" w:cs="Arial"/>
          <w:sz w:val="18"/>
          <w:szCs w:val="18"/>
          <w:lang w:eastAsia="pl-PL"/>
        </w:rPr>
        <w:t xml:space="preserve">Wszelkie zmiany  Umowy wymagają formy pisemnej pod rygorem nieważności w drodze podpisanego przez obie Strony </w:t>
      </w:r>
      <w:r w:rsidRPr="00FC49E2">
        <w:rPr>
          <w:rFonts w:ascii="Arial" w:eastAsia="Times New Roman" w:hAnsi="Arial" w:cs="Arial"/>
          <w:b/>
          <w:sz w:val="18"/>
          <w:szCs w:val="18"/>
          <w:lang w:eastAsia="pl-PL"/>
        </w:rPr>
        <w:t>aneksu</w:t>
      </w:r>
      <w:r w:rsidRPr="00FC49E2">
        <w:rPr>
          <w:rFonts w:ascii="Arial" w:eastAsia="Times New Roman" w:hAnsi="Arial" w:cs="Arial"/>
          <w:sz w:val="18"/>
          <w:szCs w:val="18"/>
          <w:lang w:eastAsia="pl-PL"/>
        </w:rPr>
        <w:t xml:space="preserve">, chyba że Umowa przewiduje inaczej i są dopuszczone z uwzględnieniem ograniczeń wynikających z </w:t>
      </w:r>
      <w:r w:rsidRPr="00FC49E2">
        <w:rPr>
          <w:rFonts w:ascii="Arial" w:eastAsia="Times New Roman" w:hAnsi="Arial" w:cs="Arial"/>
          <w:b/>
          <w:sz w:val="18"/>
          <w:szCs w:val="18"/>
          <w:lang w:eastAsia="pl-PL"/>
        </w:rPr>
        <w:t>art. 454-455  ustawy</w:t>
      </w:r>
      <w:r w:rsidRPr="00FC49E2">
        <w:rPr>
          <w:rFonts w:ascii="Arial" w:eastAsia="Times New Roman" w:hAnsi="Arial" w:cs="Arial"/>
          <w:sz w:val="18"/>
          <w:szCs w:val="18"/>
          <w:lang w:eastAsia="pl-PL"/>
        </w:rPr>
        <w:t xml:space="preserve"> </w:t>
      </w:r>
      <w:proofErr w:type="spellStart"/>
      <w:r w:rsidRPr="00FC49E2">
        <w:rPr>
          <w:rFonts w:ascii="Arial" w:eastAsia="Times New Roman" w:hAnsi="Arial" w:cs="Arial"/>
          <w:b/>
          <w:sz w:val="18"/>
          <w:szCs w:val="18"/>
          <w:lang w:eastAsia="pl-PL"/>
        </w:rPr>
        <w:t>pzp</w:t>
      </w:r>
      <w:proofErr w:type="spellEnd"/>
      <w:r w:rsidRPr="00FC49E2">
        <w:rPr>
          <w:rFonts w:ascii="Arial" w:eastAsia="Times New Roman" w:hAnsi="Arial" w:cs="Arial"/>
          <w:b/>
          <w:sz w:val="18"/>
          <w:szCs w:val="18"/>
          <w:lang w:eastAsia="pl-PL"/>
        </w:rPr>
        <w:t>.</w:t>
      </w:r>
    </w:p>
    <w:p w14:paraId="2F01EC86" w14:textId="77777777" w:rsidR="00FC49E2" w:rsidRPr="00FC49E2" w:rsidRDefault="00FC49E2" w:rsidP="00FC49E2">
      <w:pPr>
        <w:numPr>
          <w:ilvl w:val="0"/>
          <w:numId w:val="19"/>
        </w:numPr>
        <w:suppressAutoHyphens/>
        <w:ind w:left="284" w:hanging="284"/>
        <w:contextualSpacing/>
        <w:jc w:val="both"/>
        <w:rPr>
          <w:rFonts w:ascii="Arial" w:eastAsia="Times New Roman" w:hAnsi="Arial" w:cs="Arial"/>
          <w:sz w:val="18"/>
          <w:szCs w:val="18"/>
          <w:lang w:eastAsia="zh-CN"/>
        </w:rPr>
      </w:pPr>
      <w:r w:rsidRPr="00FC49E2">
        <w:rPr>
          <w:rFonts w:ascii="Arial" w:eastAsia="Times New Roman" w:hAnsi="Arial" w:cs="Arial"/>
          <w:sz w:val="18"/>
          <w:szCs w:val="18"/>
          <w:lang w:eastAsia="zh-CN"/>
        </w:rPr>
        <w:t xml:space="preserve">Strony przewidują możliwość wprowadzenia </w:t>
      </w:r>
      <w:r w:rsidRPr="00FC49E2">
        <w:rPr>
          <w:rFonts w:ascii="Arial" w:eastAsia="Times New Roman" w:hAnsi="Arial" w:cs="Arial"/>
          <w:b/>
          <w:sz w:val="18"/>
          <w:szCs w:val="18"/>
          <w:lang w:eastAsia="zh-CN"/>
        </w:rPr>
        <w:t xml:space="preserve">zmian </w:t>
      </w:r>
      <w:r w:rsidRPr="00FC49E2">
        <w:rPr>
          <w:rFonts w:ascii="Arial" w:eastAsia="Times New Roman" w:hAnsi="Arial" w:cs="Arial"/>
          <w:sz w:val="18"/>
          <w:szCs w:val="18"/>
          <w:lang w:eastAsia="zh-CN"/>
        </w:rPr>
        <w:t>w treści Umowy dotyczących:</w:t>
      </w:r>
    </w:p>
    <w:p w14:paraId="77DBA1C0" w14:textId="77777777" w:rsidR="00FC49E2" w:rsidRPr="00FC49E2" w:rsidRDefault="00FC49E2" w:rsidP="00FC49E2">
      <w:pPr>
        <w:numPr>
          <w:ilvl w:val="0"/>
          <w:numId w:val="20"/>
        </w:numPr>
        <w:suppressAutoHyphens/>
        <w:ind w:left="567" w:hanging="283"/>
        <w:contextualSpacing/>
        <w:jc w:val="both"/>
        <w:rPr>
          <w:rFonts w:ascii="Arial" w:eastAsia="Times New Roman" w:hAnsi="Arial" w:cs="Arial"/>
          <w:sz w:val="18"/>
          <w:szCs w:val="18"/>
          <w:lang w:eastAsia="zh-CN"/>
        </w:rPr>
      </w:pPr>
      <w:r w:rsidRPr="00FC49E2">
        <w:rPr>
          <w:rFonts w:ascii="Arial" w:eastAsia="Times New Roman" w:hAnsi="Arial" w:cs="Arial"/>
          <w:b/>
          <w:sz w:val="18"/>
          <w:szCs w:val="18"/>
          <w:lang w:eastAsia="zh-CN"/>
        </w:rPr>
        <w:t>zmiany wynagrodzenia</w:t>
      </w:r>
      <w:r w:rsidRPr="00FC49E2">
        <w:rPr>
          <w:rFonts w:ascii="Arial" w:eastAsia="Times New Roman" w:hAnsi="Arial" w:cs="Arial"/>
          <w:sz w:val="18"/>
          <w:szCs w:val="18"/>
          <w:lang w:eastAsia="zh-CN"/>
        </w:rPr>
        <w:t xml:space="preserve"> w przypadku: </w:t>
      </w:r>
    </w:p>
    <w:p w14:paraId="3FD9311F" w14:textId="77777777" w:rsidR="00FC49E2" w:rsidRPr="00FC49E2" w:rsidRDefault="00FC49E2" w:rsidP="00FC49E2">
      <w:pPr>
        <w:numPr>
          <w:ilvl w:val="0"/>
          <w:numId w:val="18"/>
        </w:numPr>
        <w:suppressAutoHyphens/>
        <w:ind w:left="851" w:hanging="284"/>
        <w:contextualSpacing/>
        <w:jc w:val="both"/>
        <w:rPr>
          <w:rFonts w:ascii="Arial" w:eastAsia="Times New Roman" w:hAnsi="Arial" w:cs="Arial"/>
          <w:sz w:val="18"/>
          <w:szCs w:val="18"/>
          <w:lang w:eastAsia="zh-CN"/>
        </w:rPr>
      </w:pPr>
      <w:r w:rsidRPr="00FC49E2">
        <w:rPr>
          <w:rFonts w:ascii="Arial" w:eastAsia="Times New Roman" w:hAnsi="Arial" w:cs="Arial"/>
          <w:sz w:val="18"/>
          <w:szCs w:val="18"/>
          <w:lang w:eastAsia="zh-CN"/>
        </w:rPr>
        <w:t>zmiany obowiązującej stawki podatku od towarów i usług (VAT)  oraz podatku akcyzowego ;</w:t>
      </w:r>
    </w:p>
    <w:p w14:paraId="0A3E3B2C" w14:textId="77777777" w:rsidR="00FC49E2" w:rsidRPr="00FC49E2" w:rsidRDefault="00FC49E2" w:rsidP="00FC49E2">
      <w:pPr>
        <w:numPr>
          <w:ilvl w:val="0"/>
          <w:numId w:val="18"/>
        </w:numPr>
        <w:suppressAutoHyphens/>
        <w:ind w:left="851" w:hanging="284"/>
        <w:contextualSpacing/>
        <w:jc w:val="both"/>
        <w:rPr>
          <w:rFonts w:ascii="Arial" w:eastAsia="Times New Roman" w:hAnsi="Arial" w:cs="Arial"/>
          <w:sz w:val="18"/>
          <w:szCs w:val="18"/>
          <w:lang w:eastAsia="zh-CN"/>
        </w:rPr>
      </w:pPr>
      <w:r w:rsidRPr="00FC49E2">
        <w:rPr>
          <w:rFonts w:ascii="Arial" w:eastAsia="Times New Roman" w:hAnsi="Arial" w:cs="Arial"/>
          <w:sz w:val="18"/>
          <w:szCs w:val="18"/>
          <w:lang w:eastAsia="zh-CN"/>
        </w:rPr>
        <w:lastRenderedPageBreak/>
        <w:t>zmiany wysokości minimalnego wynagrodzenia za pracę albo wysokości minimalnej stawki godzinowej, ustalonych na podstawie przepisów ustawy z dnia  10 października 2002 roku o minimalnym wynagrodzeniu za pracę;</w:t>
      </w:r>
    </w:p>
    <w:p w14:paraId="1070B059" w14:textId="77777777" w:rsidR="00FC49E2" w:rsidRPr="00FC49E2" w:rsidRDefault="00FC49E2" w:rsidP="00FC49E2">
      <w:pPr>
        <w:numPr>
          <w:ilvl w:val="0"/>
          <w:numId w:val="18"/>
        </w:numPr>
        <w:suppressAutoHyphens/>
        <w:ind w:left="851" w:hanging="284"/>
        <w:contextualSpacing/>
        <w:jc w:val="both"/>
        <w:rPr>
          <w:rFonts w:ascii="Arial" w:eastAsia="Times New Roman" w:hAnsi="Arial" w:cs="Arial"/>
          <w:sz w:val="18"/>
          <w:szCs w:val="18"/>
          <w:lang w:eastAsia="zh-CN"/>
        </w:rPr>
      </w:pPr>
      <w:r w:rsidRPr="00FC49E2">
        <w:rPr>
          <w:rFonts w:ascii="Arial" w:eastAsia="Times New Roman" w:hAnsi="Arial" w:cs="Arial"/>
          <w:sz w:val="18"/>
          <w:szCs w:val="18"/>
          <w:lang w:eastAsia="zh-CN"/>
        </w:rPr>
        <w:t>zmiany zasad podlegania ubezpieczeniu społecznemu lub ubezpieczeniu zdrowotnemu lub gdy zmianie uległa wysokość składek na ubezpieczenie społeczne lub ubezpieczenie zdrowotne;</w:t>
      </w:r>
    </w:p>
    <w:p w14:paraId="4E2A03FF" w14:textId="77777777" w:rsidR="00FC49E2" w:rsidRPr="00FC49E2" w:rsidRDefault="00FC49E2" w:rsidP="00FC49E2">
      <w:pPr>
        <w:numPr>
          <w:ilvl w:val="0"/>
          <w:numId w:val="18"/>
        </w:numPr>
        <w:suppressAutoHyphens/>
        <w:ind w:left="851" w:hanging="284"/>
        <w:contextualSpacing/>
        <w:jc w:val="both"/>
        <w:rPr>
          <w:rFonts w:ascii="Arial" w:eastAsia="Times New Roman" w:hAnsi="Arial" w:cs="Arial"/>
          <w:sz w:val="18"/>
          <w:szCs w:val="18"/>
          <w:lang w:eastAsia="zh-CN"/>
        </w:rPr>
      </w:pPr>
      <w:r w:rsidRPr="00FC49E2">
        <w:rPr>
          <w:rFonts w:ascii="Arial" w:eastAsia="Times New Roman" w:hAnsi="Arial" w:cs="Arial"/>
          <w:sz w:val="18"/>
          <w:szCs w:val="18"/>
          <w:lang w:eastAsia="zh-CN"/>
        </w:rPr>
        <w:t>zmiany zasad gromadzenia i wysokości wpłat do pracowniczych planów kapitałowych o których mowa w ustawie z dnia 4 października 2018 roku o pracowniczych planach kapitałowych;</w:t>
      </w:r>
    </w:p>
    <w:p w14:paraId="3CE83A49" w14:textId="77777777" w:rsidR="00FC49E2" w:rsidRPr="00FC49E2" w:rsidRDefault="00FC49E2" w:rsidP="00FC49E2">
      <w:pPr>
        <w:suppressAutoHyphens/>
        <w:contextualSpacing/>
        <w:jc w:val="both"/>
        <w:rPr>
          <w:rFonts w:ascii="Arial" w:eastAsia="Times New Roman" w:hAnsi="Arial" w:cs="Arial"/>
          <w:b/>
          <w:sz w:val="18"/>
          <w:szCs w:val="18"/>
          <w:lang w:eastAsia="zh-CN"/>
        </w:rPr>
      </w:pPr>
      <w:r w:rsidRPr="00FC49E2">
        <w:rPr>
          <w:rFonts w:ascii="Arial" w:eastAsia="Times New Roman" w:hAnsi="Arial" w:cs="Arial"/>
          <w:b/>
          <w:sz w:val="18"/>
          <w:szCs w:val="18"/>
          <w:lang w:eastAsia="zh-CN"/>
        </w:rPr>
        <w:t>- jeżeli zmiany te będą miały wpływ na koszty wykonania zamówienia przez wykonawcę.</w:t>
      </w:r>
    </w:p>
    <w:p w14:paraId="3410C488" w14:textId="77777777" w:rsidR="00FC49E2" w:rsidRPr="00FC49E2" w:rsidRDefault="00FC49E2" w:rsidP="00FC49E2">
      <w:pPr>
        <w:numPr>
          <w:ilvl w:val="0"/>
          <w:numId w:val="20"/>
        </w:numPr>
        <w:tabs>
          <w:tab w:val="left" w:pos="567"/>
        </w:tabs>
        <w:suppressAutoHyphens/>
        <w:ind w:left="284"/>
        <w:contextualSpacing/>
        <w:jc w:val="both"/>
        <w:rPr>
          <w:rFonts w:ascii="Arial" w:eastAsia="Times New Roman" w:hAnsi="Arial" w:cs="Arial"/>
          <w:sz w:val="18"/>
          <w:szCs w:val="18"/>
          <w:lang w:eastAsia="zh-CN"/>
        </w:rPr>
      </w:pPr>
      <w:r w:rsidRPr="00FC49E2">
        <w:rPr>
          <w:rFonts w:ascii="Arial" w:eastAsia="Times New Roman" w:hAnsi="Arial" w:cs="Arial"/>
          <w:b/>
          <w:sz w:val="18"/>
          <w:szCs w:val="18"/>
          <w:lang w:eastAsia="zh-CN"/>
        </w:rPr>
        <w:t>zmiany przedmiotu Umowy</w:t>
      </w:r>
      <w:r w:rsidRPr="00FC49E2">
        <w:rPr>
          <w:rFonts w:ascii="Arial" w:eastAsia="Times New Roman" w:hAnsi="Arial" w:cs="Arial"/>
          <w:sz w:val="18"/>
          <w:szCs w:val="18"/>
          <w:lang w:eastAsia="zh-CN"/>
        </w:rPr>
        <w:t xml:space="preserve"> w przypadku:</w:t>
      </w:r>
    </w:p>
    <w:p w14:paraId="02507039" w14:textId="77777777" w:rsidR="00FC49E2" w:rsidRPr="00FC49E2" w:rsidRDefault="00FC49E2" w:rsidP="00FC49E2">
      <w:pPr>
        <w:numPr>
          <w:ilvl w:val="0"/>
          <w:numId w:val="21"/>
        </w:numPr>
        <w:suppressAutoHyphens/>
        <w:ind w:left="851" w:hanging="284"/>
        <w:contextualSpacing/>
        <w:jc w:val="both"/>
        <w:rPr>
          <w:rFonts w:ascii="Arial" w:eastAsia="Times New Roman" w:hAnsi="Arial" w:cs="Arial"/>
          <w:sz w:val="18"/>
          <w:szCs w:val="18"/>
          <w:lang w:eastAsia="zh-CN"/>
        </w:rPr>
      </w:pPr>
      <w:r w:rsidRPr="00FC49E2">
        <w:rPr>
          <w:rFonts w:ascii="Arial" w:eastAsia="Times New Roman" w:hAnsi="Arial" w:cs="Arial"/>
          <w:b/>
          <w:sz w:val="18"/>
          <w:szCs w:val="18"/>
          <w:lang w:eastAsia="zh-CN"/>
        </w:rPr>
        <w:t>zakończenia produkcji</w:t>
      </w:r>
      <w:r w:rsidRPr="00FC49E2">
        <w:rPr>
          <w:rFonts w:ascii="Arial" w:eastAsia="Times New Roman" w:hAnsi="Arial" w:cs="Arial"/>
          <w:sz w:val="18"/>
          <w:szCs w:val="18"/>
          <w:lang w:eastAsia="zh-CN"/>
        </w:rPr>
        <w:t xml:space="preserve"> lub </w:t>
      </w:r>
      <w:r w:rsidRPr="00FC49E2">
        <w:rPr>
          <w:rFonts w:ascii="Arial" w:eastAsia="Times New Roman" w:hAnsi="Arial" w:cs="Arial"/>
          <w:b/>
          <w:sz w:val="18"/>
          <w:szCs w:val="18"/>
          <w:lang w:eastAsia="zh-CN"/>
        </w:rPr>
        <w:t xml:space="preserve">wycofania z rynku lub czasowej niedostępności </w:t>
      </w:r>
      <w:r w:rsidRPr="00FC49E2">
        <w:rPr>
          <w:rFonts w:ascii="Arial" w:eastAsia="Times New Roman" w:hAnsi="Arial" w:cs="Arial"/>
          <w:sz w:val="18"/>
          <w:szCs w:val="18"/>
          <w:lang w:eastAsia="zh-CN"/>
        </w:rPr>
        <w:t xml:space="preserve"> produktu będącego przedmiotem zamówienia dopuszcza się zmianę na nowy </w:t>
      </w:r>
      <w:r w:rsidRPr="00FC49E2">
        <w:rPr>
          <w:rFonts w:ascii="Arial" w:eastAsia="Times New Roman" w:hAnsi="Arial" w:cs="Arial"/>
          <w:b/>
          <w:sz w:val="18"/>
          <w:szCs w:val="18"/>
          <w:lang w:eastAsia="zh-CN"/>
        </w:rPr>
        <w:t>produkt równoważny</w:t>
      </w:r>
      <w:r w:rsidRPr="00FC49E2">
        <w:rPr>
          <w:rFonts w:ascii="Arial" w:eastAsia="Times New Roman" w:hAnsi="Arial" w:cs="Arial"/>
          <w:sz w:val="18"/>
          <w:szCs w:val="18"/>
          <w:lang w:eastAsia="zh-CN"/>
        </w:rPr>
        <w:t xml:space="preserve"> o takich samych lub lepszych  parametrach  spełniający wymagania opisane w SWZ. W tym przypadku Wykonawca zobowiązany będzie poinformować Zamawiającego i przedstawić mu nowy produkt </w:t>
      </w:r>
      <w:r w:rsidRPr="00FC49E2">
        <w:rPr>
          <w:rFonts w:ascii="Arial" w:eastAsia="Times New Roman" w:hAnsi="Arial" w:cs="Arial"/>
          <w:b/>
          <w:sz w:val="18"/>
          <w:szCs w:val="18"/>
          <w:lang w:eastAsia="zh-CN"/>
        </w:rPr>
        <w:t>do testowania  lub akceptacji</w:t>
      </w:r>
      <w:r w:rsidRPr="00FC49E2">
        <w:rPr>
          <w:rFonts w:ascii="Arial" w:eastAsia="Times New Roman" w:hAnsi="Arial" w:cs="Arial"/>
          <w:sz w:val="18"/>
          <w:szCs w:val="18"/>
          <w:lang w:eastAsia="zh-CN"/>
        </w:rPr>
        <w:t xml:space="preserve">. Cena jednostkowa produktu równoważnego nie może być wyższa niż cena jednostkowa produktu  z Umowy; </w:t>
      </w:r>
    </w:p>
    <w:p w14:paraId="62EDF3E0" w14:textId="77777777" w:rsidR="00FC49E2" w:rsidRPr="00FC49E2" w:rsidRDefault="00FC49E2" w:rsidP="00FC49E2">
      <w:pPr>
        <w:numPr>
          <w:ilvl w:val="0"/>
          <w:numId w:val="21"/>
        </w:numPr>
        <w:suppressAutoHyphens/>
        <w:ind w:left="851" w:hanging="284"/>
        <w:contextualSpacing/>
        <w:jc w:val="both"/>
        <w:rPr>
          <w:rFonts w:ascii="Arial" w:eastAsia="Times New Roman" w:hAnsi="Arial" w:cs="Arial"/>
          <w:sz w:val="18"/>
          <w:szCs w:val="18"/>
          <w:lang w:eastAsia="zh-CN"/>
        </w:rPr>
      </w:pPr>
      <w:r w:rsidRPr="00FC49E2">
        <w:rPr>
          <w:rFonts w:ascii="Arial" w:eastAsia="Times New Roman" w:hAnsi="Arial" w:cs="Arial"/>
          <w:sz w:val="18"/>
          <w:szCs w:val="18"/>
          <w:lang w:eastAsia="zh-CN"/>
        </w:rPr>
        <w:t>w przypadku braku możliwości dostarczenia produktu równoważnego w okolicznościach  o których mowa w §9 ust. 2 pkt 2) lit. a) dopuszcza się wyłączenie tego produktu z Umowy;</w:t>
      </w:r>
    </w:p>
    <w:p w14:paraId="5DB1C8EB" w14:textId="77777777" w:rsidR="00FC49E2" w:rsidRPr="00FC49E2" w:rsidRDefault="00FC49E2" w:rsidP="00FC49E2">
      <w:pPr>
        <w:numPr>
          <w:ilvl w:val="0"/>
          <w:numId w:val="21"/>
        </w:numPr>
        <w:suppressAutoHyphens/>
        <w:ind w:left="851" w:hanging="284"/>
        <w:contextualSpacing/>
        <w:jc w:val="both"/>
        <w:rPr>
          <w:rFonts w:ascii="Arial" w:eastAsia="Times New Roman" w:hAnsi="Arial" w:cs="Arial"/>
          <w:sz w:val="18"/>
          <w:szCs w:val="18"/>
          <w:lang w:eastAsia="zh-CN"/>
        </w:rPr>
      </w:pPr>
      <w:r w:rsidRPr="00FC49E2">
        <w:rPr>
          <w:rFonts w:ascii="Arial" w:eastAsia="Times New Roman" w:hAnsi="Arial" w:cs="Arial"/>
          <w:sz w:val="18"/>
          <w:szCs w:val="18"/>
          <w:lang w:eastAsia="zh-CN"/>
        </w:rPr>
        <w:t xml:space="preserve">w okresie czasowej niedostępności produktu w obrocie dopuszcza się możliwość dostarczenia produktu równoważnego w cenie jednostkowej nie wyższej niż cena jednostkowa produktu  z Umowy; </w:t>
      </w:r>
    </w:p>
    <w:p w14:paraId="0875C979" w14:textId="77777777" w:rsidR="00FC49E2" w:rsidRPr="00FC49E2" w:rsidRDefault="00FC49E2" w:rsidP="00FC49E2">
      <w:pPr>
        <w:numPr>
          <w:ilvl w:val="0"/>
          <w:numId w:val="21"/>
        </w:numPr>
        <w:suppressAutoHyphens/>
        <w:ind w:left="851" w:hanging="284"/>
        <w:contextualSpacing/>
        <w:jc w:val="both"/>
        <w:rPr>
          <w:rFonts w:ascii="Arial" w:eastAsia="Times New Roman" w:hAnsi="Arial" w:cs="Arial"/>
          <w:sz w:val="18"/>
          <w:szCs w:val="18"/>
          <w:lang w:eastAsia="zh-CN"/>
        </w:rPr>
      </w:pPr>
      <w:r w:rsidRPr="00FC49E2">
        <w:rPr>
          <w:rFonts w:ascii="Arial" w:eastAsia="Times New Roman" w:hAnsi="Arial" w:cs="Arial"/>
          <w:sz w:val="18"/>
          <w:szCs w:val="18"/>
          <w:lang w:eastAsia="zh-CN"/>
        </w:rPr>
        <w:t xml:space="preserve">w przypadku braku produktu objętego Umową lub produktu równoważnego lub gdy zaistnieje potrzeba zakupu innych, nie ujętych w Umowie […..jednostek/dawek….]  produktu objętego Umową, możliwa jest zmiana [….jednostek/dawek] lub wprowadzenie nowej [….jednostki/dawki….] z jednoczesnym zmniejszeniem lub rezygnacją z […..jednostek/dawek….]  dotychczas objętych Umową, po przeliczeniu proporcjonalnym ceny jednostkowej , przy czym wartość Umowy w zakresie dotyczącym zmienianego produktu nie może zostać zwiększona. </w:t>
      </w:r>
    </w:p>
    <w:p w14:paraId="29BEE23A" w14:textId="77777777" w:rsidR="00FC49E2" w:rsidRPr="00FC49E2" w:rsidRDefault="00FC49E2" w:rsidP="00FC49E2">
      <w:pPr>
        <w:numPr>
          <w:ilvl w:val="0"/>
          <w:numId w:val="21"/>
        </w:numPr>
        <w:suppressAutoHyphens/>
        <w:ind w:left="851" w:hanging="284"/>
        <w:contextualSpacing/>
        <w:jc w:val="both"/>
        <w:rPr>
          <w:rFonts w:ascii="Arial" w:eastAsia="Times New Roman" w:hAnsi="Arial" w:cs="Arial"/>
          <w:sz w:val="18"/>
          <w:szCs w:val="18"/>
          <w:lang w:eastAsia="zh-CN"/>
        </w:rPr>
      </w:pPr>
      <w:r w:rsidRPr="00FC49E2">
        <w:rPr>
          <w:rFonts w:ascii="Arial" w:eastAsia="Times New Roman" w:hAnsi="Arial" w:cs="Arial"/>
          <w:sz w:val="18"/>
          <w:szCs w:val="18"/>
          <w:lang w:eastAsia="zh-CN"/>
        </w:rPr>
        <w:t xml:space="preserve">zaoferowania przez Wykonawcę </w:t>
      </w:r>
      <w:r w:rsidRPr="00FC49E2">
        <w:rPr>
          <w:rFonts w:ascii="Arial" w:eastAsia="Times New Roman" w:hAnsi="Arial" w:cs="Arial"/>
          <w:b/>
          <w:sz w:val="18"/>
          <w:szCs w:val="18"/>
          <w:lang w:eastAsia="zh-CN"/>
        </w:rPr>
        <w:t>nowej generacji</w:t>
      </w:r>
      <w:r w:rsidRPr="00FC49E2">
        <w:rPr>
          <w:rFonts w:ascii="Arial" w:eastAsia="Times New Roman" w:hAnsi="Arial" w:cs="Arial"/>
          <w:sz w:val="18"/>
          <w:szCs w:val="18"/>
          <w:lang w:eastAsia="zh-CN"/>
        </w:rPr>
        <w:t xml:space="preserve"> produktu spełniającego wymagania </w:t>
      </w:r>
      <w:r w:rsidRPr="00FC49E2">
        <w:rPr>
          <w:rFonts w:ascii="Arial" w:eastAsia="Times New Roman" w:hAnsi="Arial" w:cs="Arial"/>
          <w:b/>
          <w:sz w:val="18"/>
          <w:szCs w:val="18"/>
          <w:lang w:eastAsia="zh-CN"/>
        </w:rPr>
        <w:t>SWZ</w:t>
      </w:r>
      <w:r w:rsidRPr="00FC49E2">
        <w:rPr>
          <w:rFonts w:ascii="Arial" w:eastAsia="Times New Roman" w:hAnsi="Arial" w:cs="Arial"/>
          <w:sz w:val="18"/>
          <w:szCs w:val="18"/>
          <w:lang w:eastAsia="zh-CN"/>
        </w:rPr>
        <w:t xml:space="preserve"> w przypadku wprowadzenia go na rynek w </w:t>
      </w:r>
      <w:r w:rsidRPr="00FC49E2">
        <w:rPr>
          <w:rFonts w:ascii="Arial" w:eastAsia="Times New Roman" w:hAnsi="Arial" w:cs="Arial"/>
          <w:b/>
          <w:sz w:val="18"/>
          <w:szCs w:val="18"/>
          <w:lang w:eastAsia="zh-CN"/>
        </w:rPr>
        <w:t>cenie nie wyższej</w:t>
      </w:r>
      <w:r w:rsidRPr="00FC49E2">
        <w:rPr>
          <w:rFonts w:ascii="Arial" w:eastAsia="Times New Roman" w:hAnsi="Arial" w:cs="Arial"/>
          <w:sz w:val="18"/>
          <w:szCs w:val="18"/>
          <w:lang w:eastAsia="zh-CN"/>
        </w:rPr>
        <w:t xml:space="preserve"> niż cena produktu zastępowanego;</w:t>
      </w:r>
    </w:p>
    <w:p w14:paraId="1AF9988C" w14:textId="77777777" w:rsidR="00FC49E2" w:rsidRPr="00FC49E2" w:rsidRDefault="00FC49E2" w:rsidP="00FC49E2">
      <w:pPr>
        <w:numPr>
          <w:ilvl w:val="0"/>
          <w:numId w:val="21"/>
        </w:numPr>
        <w:suppressAutoHyphens/>
        <w:ind w:left="851" w:hanging="284"/>
        <w:contextualSpacing/>
        <w:jc w:val="both"/>
        <w:rPr>
          <w:rFonts w:ascii="Arial" w:eastAsia="Times New Roman" w:hAnsi="Arial" w:cs="Arial"/>
          <w:sz w:val="18"/>
          <w:szCs w:val="18"/>
          <w:lang w:eastAsia="zh-CN"/>
        </w:rPr>
      </w:pPr>
      <w:r w:rsidRPr="00FC49E2">
        <w:rPr>
          <w:rFonts w:ascii="Arial" w:eastAsia="Times New Roman" w:hAnsi="Arial" w:cs="Arial"/>
          <w:b/>
          <w:sz w:val="18"/>
          <w:szCs w:val="18"/>
          <w:lang w:eastAsia="zh-CN"/>
        </w:rPr>
        <w:t xml:space="preserve">zmiany nazwy własnej </w:t>
      </w:r>
      <w:r w:rsidRPr="00FC49E2">
        <w:rPr>
          <w:rFonts w:ascii="Arial" w:eastAsia="Times New Roman" w:hAnsi="Arial" w:cs="Arial"/>
          <w:sz w:val="18"/>
          <w:szCs w:val="18"/>
          <w:lang w:eastAsia="zh-CN"/>
        </w:rPr>
        <w:t>lub</w:t>
      </w:r>
      <w:r w:rsidRPr="00FC49E2">
        <w:rPr>
          <w:rFonts w:ascii="Arial" w:eastAsia="Times New Roman" w:hAnsi="Arial" w:cs="Arial"/>
          <w:b/>
          <w:sz w:val="18"/>
          <w:szCs w:val="18"/>
          <w:lang w:eastAsia="zh-CN"/>
        </w:rPr>
        <w:t xml:space="preserve"> numeru katalogowego</w:t>
      </w:r>
      <w:r w:rsidRPr="00FC49E2">
        <w:rPr>
          <w:rFonts w:ascii="Arial" w:eastAsia="Times New Roman" w:hAnsi="Arial" w:cs="Arial"/>
          <w:sz w:val="18"/>
          <w:szCs w:val="18"/>
          <w:lang w:eastAsia="zh-CN"/>
        </w:rPr>
        <w:t xml:space="preserve"> udokumentowanego przez producenta co nie ma wpływu na cechy przedmiotu zamówienia określone w specyfikacji warunków zamówienia;</w:t>
      </w:r>
    </w:p>
    <w:p w14:paraId="745E05A7" w14:textId="77777777" w:rsidR="00FC49E2" w:rsidRPr="00FC49E2" w:rsidRDefault="00FC49E2" w:rsidP="00FC49E2">
      <w:pPr>
        <w:numPr>
          <w:ilvl w:val="0"/>
          <w:numId w:val="21"/>
        </w:numPr>
        <w:suppressAutoHyphens/>
        <w:ind w:left="851" w:hanging="284"/>
        <w:contextualSpacing/>
        <w:jc w:val="both"/>
        <w:rPr>
          <w:rFonts w:ascii="Arial" w:eastAsia="Times New Roman" w:hAnsi="Arial" w:cs="Arial"/>
          <w:sz w:val="18"/>
          <w:szCs w:val="18"/>
          <w:lang w:eastAsia="zh-CN"/>
        </w:rPr>
      </w:pPr>
      <w:r w:rsidRPr="00FC49E2">
        <w:rPr>
          <w:rFonts w:ascii="Arial" w:eastAsia="Times New Roman" w:hAnsi="Arial" w:cs="Arial"/>
          <w:sz w:val="18"/>
          <w:szCs w:val="18"/>
          <w:lang w:eastAsia="zh-CN"/>
        </w:rPr>
        <w:t xml:space="preserve">zmiany </w:t>
      </w:r>
      <w:r w:rsidRPr="00FC49E2">
        <w:rPr>
          <w:rFonts w:ascii="Arial" w:eastAsia="Times New Roman" w:hAnsi="Arial" w:cs="Arial"/>
          <w:b/>
          <w:sz w:val="18"/>
          <w:szCs w:val="18"/>
          <w:lang w:eastAsia="zh-CN"/>
        </w:rPr>
        <w:t>dokumentów</w:t>
      </w:r>
      <w:r w:rsidRPr="00FC49E2">
        <w:rPr>
          <w:rFonts w:ascii="Arial" w:eastAsia="Times New Roman" w:hAnsi="Arial" w:cs="Arial"/>
          <w:sz w:val="18"/>
          <w:szCs w:val="18"/>
          <w:lang w:eastAsia="zh-CN"/>
        </w:rPr>
        <w:t xml:space="preserve"> wymaganych przy dostawie w przypadkach uzasadnionych ochroną zdrowia publicznego, gdy występują poważne trudności w zakresie dostępności przedmiotu Umowy, dopuszcza się możliwość wyrażenia zgody przez Zamawiającego na zwolnienie w całości lub w części z obowiązku sporządzenia oznakowania opakowania lub ulotki dołączonej do opakowania w języku polskim;</w:t>
      </w:r>
    </w:p>
    <w:p w14:paraId="560BCCDB" w14:textId="77777777" w:rsidR="00FC49E2" w:rsidRPr="00FC49E2" w:rsidRDefault="00FC49E2" w:rsidP="00FC49E2">
      <w:pPr>
        <w:numPr>
          <w:ilvl w:val="0"/>
          <w:numId w:val="21"/>
        </w:numPr>
        <w:suppressAutoHyphens/>
        <w:ind w:left="851" w:hanging="284"/>
        <w:contextualSpacing/>
        <w:jc w:val="both"/>
        <w:rPr>
          <w:rFonts w:ascii="Arial" w:eastAsia="Times New Roman" w:hAnsi="Arial" w:cs="Arial"/>
          <w:sz w:val="18"/>
          <w:szCs w:val="18"/>
          <w:lang w:eastAsia="zh-CN"/>
        </w:rPr>
      </w:pPr>
      <w:r w:rsidRPr="00FC49E2">
        <w:rPr>
          <w:rFonts w:ascii="Arial" w:eastAsia="Times New Roman" w:hAnsi="Arial" w:cs="Arial"/>
          <w:b/>
          <w:sz w:val="18"/>
          <w:szCs w:val="18"/>
          <w:lang w:eastAsia="zh-CN"/>
        </w:rPr>
        <w:t>skrócenia  terminów ważności</w:t>
      </w:r>
      <w:r w:rsidRPr="00FC49E2">
        <w:rPr>
          <w:rFonts w:ascii="Arial" w:eastAsia="Times New Roman" w:hAnsi="Arial" w:cs="Arial"/>
          <w:sz w:val="18"/>
          <w:szCs w:val="18"/>
          <w:lang w:eastAsia="zh-CN"/>
        </w:rPr>
        <w:t xml:space="preserve"> lub przydatności do użycia w przypadku konieczności przyspieszenia dostawy lub trudności transportowych lub  trudności produkcyjnych lub trudności celnych lub opóźnień związanych ze zwalnianiem serii lub trudności w dystrybucji lub magazynowania;</w:t>
      </w:r>
    </w:p>
    <w:p w14:paraId="1DBECAB2" w14:textId="77777777" w:rsidR="00FC49E2" w:rsidRPr="00FC49E2" w:rsidRDefault="00FC49E2" w:rsidP="00FC49E2">
      <w:pPr>
        <w:numPr>
          <w:ilvl w:val="0"/>
          <w:numId w:val="21"/>
        </w:numPr>
        <w:suppressAutoHyphens/>
        <w:ind w:left="851" w:hanging="284"/>
        <w:contextualSpacing/>
        <w:jc w:val="both"/>
        <w:rPr>
          <w:rFonts w:ascii="Arial" w:eastAsia="Times New Roman" w:hAnsi="Arial" w:cs="Arial"/>
          <w:sz w:val="18"/>
          <w:szCs w:val="18"/>
          <w:lang w:eastAsia="zh-CN"/>
        </w:rPr>
      </w:pPr>
      <w:r w:rsidRPr="00FC49E2">
        <w:rPr>
          <w:rFonts w:ascii="Arial" w:eastAsia="Times New Roman" w:hAnsi="Arial" w:cs="Arial"/>
          <w:b/>
          <w:sz w:val="18"/>
          <w:szCs w:val="18"/>
          <w:lang w:eastAsia="zh-CN"/>
        </w:rPr>
        <w:t>wydłużenia terminów</w:t>
      </w:r>
      <w:r w:rsidRPr="00FC49E2">
        <w:rPr>
          <w:rFonts w:ascii="Arial" w:eastAsia="Times New Roman" w:hAnsi="Arial" w:cs="Arial"/>
          <w:sz w:val="18"/>
          <w:szCs w:val="18"/>
          <w:lang w:eastAsia="zh-CN"/>
        </w:rPr>
        <w:t xml:space="preserve"> </w:t>
      </w:r>
      <w:r w:rsidRPr="00FC49E2">
        <w:rPr>
          <w:rFonts w:ascii="Arial" w:eastAsia="Times New Roman" w:hAnsi="Arial" w:cs="Arial"/>
          <w:b/>
          <w:sz w:val="18"/>
          <w:szCs w:val="18"/>
          <w:lang w:eastAsia="zh-CN"/>
        </w:rPr>
        <w:t>ważności</w:t>
      </w:r>
      <w:r w:rsidRPr="00FC49E2">
        <w:rPr>
          <w:rFonts w:ascii="Arial" w:eastAsia="Times New Roman" w:hAnsi="Arial" w:cs="Arial"/>
          <w:sz w:val="18"/>
          <w:szCs w:val="18"/>
          <w:lang w:eastAsia="zh-CN"/>
        </w:rPr>
        <w:t xml:space="preserve"> lub terminu użycia lub terminu przydatności lub </w:t>
      </w:r>
      <w:r w:rsidRPr="00FC49E2">
        <w:rPr>
          <w:rFonts w:ascii="Arial" w:eastAsia="Times New Roman" w:hAnsi="Arial" w:cs="Arial"/>
          <w:b/>
          <w:sz w:val="18"/>
          <w:szCs w:val="18"/>
          <w:lang w:eastAsia="zh-CN"/>
        </w:rPr>
        <w:t xml:space="preserve">terminu rękojmi </w:t>
      </w:r>
      <w:r w:rsidRPr="00FC49E2">
        <w:rPr>
          <w:rFonts w:ascii="Arial" w:eastAsia="Times New Roman" w:hAnsi="Arial" w:cs="Arial"/>
          <w:sz w:val="18"/>
          <w:szCs w:val="18"/>
          <w:lang w:eastAsia="zh-CN"/>
        </w:rPr>
        <w:t>lub</w:t>
      </w:r>
      <w:r w:rsidRPr="00FC49E2">
        <w:rPr>
          <w:rFonts w:ascii="Arial" w:eastAsia="Times New Roman" w:hAnsi="Arial" w:cs="Arial"/>
          <w:b/>
          <w:sz w:val="18"/>
          <w:szCs w:val="18"/>
          <w:lang w:eastAsia="zh-CN"/>
        </w:rPr>
        <w:t xml:space="preserve"> terminu gwarancji</w:t>
      </w:r>
      <w:r w:rsidRPr="00FC49E2">
        <w:rPr>
          <w:rFonts w:ascii="Arial" w:eastAsia="Times New Roman" w:hAnsi="Arial" w:cs="Arial"/>
          <w:sz w:val="18"/>
          <w:szCs w:val="18"/>
          <w:lang w:eastAsia="zh-CN"/>
        </w:rPr>
        <w:t>, w każdych okolicznościach;</w:t>
      </w:r>
    </w:p>
    <w:p w14:paraId="3B72E009" w14:textId="77777777" w:rsidR="00FC49E2" w:rsidRPr="00FC49E2" w:rsidRDefault="00FC49E2" w:rsidP="00FC49E2">
      <w:pPr>
        <w:numPr>
          <w:ilvl w:val="0"/>
          <w:numId w:val="21"/>
        </w:numPr>
        <w:suppressAutoHyphens/>
        <w:ind w:left="851" w:hanging="284"/>
        <w:contextualSpacing/>
        <w:jc w:val="both"/>
        <w:rPr>
          <w:rFonts w:ascii="Arial" w:eastAsia="Times New Roman" w:hAnsi="Arial" w:cs="Arial"/>
          <w:sz w:val="18"/>
          <w:szCs w:val="18"/>
          <w:lang w:eastAsia="zh-CN"/>
        </w:rPr>
      </w:pPr>
      <w:r w:rsidRPr="00FC49E2">
        <w:rPr>
          <w:rFonts w:ascii="Arial" w:eastAsia="Times New Roman" w:hAnsi="Arial" w:cs="Arial"/>
          <w:b/>
          <w:sz w:val="18"/>
          <w:szCs w:val="18"/>
          <w:lang w:eastAsia="zh-CN"/>
        </w:rPr>
        <w:t xml:space="preserve">zmiany ceny jednostkowej </w:t>
      </w:r>
      <w:r w:rsidRPr="00FC49E2">
        <w:rPr>
          <w:rFonts w:ascii="Arial" w:eastAsia="Times New Roman" w:hAnsi="Arial" w:cs="Arial"/>
          <w:sz w:val="18"/>
          <w:szCs w:val="18"/>
          <w:lang w:eastAsia="zh-CN"/>
        </w:rPr>
        <w:t xml:space="preserve">wynikającej ze zmiany wielkości opakowania wprowadzonej przez producenta z zachowaniem zasady proporcjonalności w stosunku do ceny objętej Umową, bez zmiany wartości Umowy. </w:t>
      </w:r>
    </w:p>
    <w:bookmarkEnd w:id="3"/>
    <w:p w14:paraId="41099D26" w14:textId="77777777" w:rsidR="00FC49E2" w:rsidRPr="00FC49E2" w:rsidRDefault="00FC49E2" w:rsidP="00FC49E2">
      <w:pPr>
        <w:numPr>
          <w:ilvl w:val="0"/>
          <w:numId w:val="22"/>
        </w:numPr>
        <w:suppressAutoHyphens/>
        <w:ind w:left="567" w:hanging="283"/>
        <w:contextualSpacing/>
        <w:jc w:val="both"/>
        <w:rPr>
          <w:rFonts w:ascii="Arial" w:eastAsia="Times New Roman" w:hAnsi="Arial" w:cs="Arial"/>
          <w:sz w:val="18"/>
          <w:szCs w:val="18"/>
          <w:lang w:eastAsia="zh-CN"/>
        </w:rPr>
      </w:pPr>
      <w:r w:rsidRPr="00FC49E2">
        <w:rPr>
          <w:rFonts w:ascii="Arial" w:eastAsia="Times New Roman" w:hAnsi="Arial" w:cs="Arial"/>
          <w:b/>
          <w:sz w:val="18"/>
          <w:szCs w:val="18"/>
          <w:lang w:eastAsia="zh-CN"/>
        </w:rPr>
        <w:t>wydłużenie terminu płatności</w:t>
      </w:r>
      <w:r w:rsidRPr="00FC49E2">
        <w:rPr>
          <w:rFonts w:ascii="Arial" w:eastAsia="Times New Roman" w:hAnsi="Arial" w:cs="Arial"/>
          <w:sz w:val="18"/>
          <w:szCs w:val="18"/>
          <w:lang w:eastAsia="zh-CN"/>
        </w:rPr>
        <w:t xml:space="preserve"> wynagrodzenia, w każdych okolicznościach;</w:t>
      </w:r>
    </w:p>
    <w:p w14:paraId="28DE9984" w14:textId="77777777" w:rsidR="00FC49E2" w:rsidRPr="00FC49E2" w:rsidRDefault="00FC49E2" w:rsidP="00FC49E2">
      <w:pPr>
        <w:numPr>
          <w:ilvl w:val="0"/>
          <w:numId w:val="22"/>
        </w:numPr>
        <w:suppressAutoHyphens/>
        <w:ind w:left="567" w:hanging="283"/>
        <w:contextualSpacing/>
        <w:jc w:val="both"/>
        <w:rPr>
          <w:rFonts w:ascii="Arial" w:eastAsia="Times New Roman" w:hAnsi="Arial" w:cs="Arial"/>
          <w:sz w:val="18"/>
          <w:szCs w:val="18"/>
          <w:lang w:eastAsia="zh-CN"/>
        </w:rPr>
      </w:pPr>
      <w:r w:rsidRPr="00FC49E2">
        <w:rPr>
          <w:rFonts w:ascii="Arial" w:eastAsia="Times New Roman" w:hAnsi="Arial" w:cs="Arial"/>
          <w:bCs/>
          <w:sz w:val="18"/>
          <w:szCs w:val="18"/>
          <w:lang w:eastAsia="pl-PL"/>
        </w:rPr>
        <w:t xml:space="preserve">zmiany </w:t>
      </w:r>
      <w:bookmarkStart w:id="4" w:name="_Hlk151627941"/>
      <w:r w:rsidRPr="00FC49E2">
        <w:rPr>
          <w:rFonts w:ascii="Arial" w:eastAsia="Times New Roman" w:hAnsi="Arial" w:cs="Arial"/>
          <w:b/>
          <w:sz w:val="18"/>
          <w:szCs w:val="18"/>
          <w:lang w:eastAsia="pl-PL"/>
        </w:rPr>
        <w:t>W</w:t>
      </w:r>
      <w:r w:rsidRPr="00FC49E2">
        <w:rPr>
          <w:rFonts w:ascii="Arial" w:eastAsia="Times New Roman" w:hAnsi="Arial" w:cs="Arial"/>
          <w:b/>
          <w:bCs/>
          <w:sz w:val="18"/>
          <w:szCs w:val="18"/>
          <w:lang w:eastAsia="pl-PL"/>
        </w:rPr>
        <w:t>artości Umowy</w:t>
      </w:r>
      <w:bookmarkEnd w:id="4"/>
      <w:r w:rsidRPr="00FC49E2">
        <w:rPr>
          <w:rFonts w:ascii="Arial" w:eastAsia="Times New Roman" w:hAnsi="Arial" w:cs="Arial"/>
          <w:bCs/>
          <w:sz w:val="18"/>
          <w:szCs w:val="18"/>
          <w:lang w:eastAsia="pl-PL"/>
        </w:rPr>
        <w:t xml:space="preserve">, spowodowanej zmianą cen jednostkowych w okolicznościach i na zasadach przewidzianych w Umowie; </w:t>
      </w:r>
    </w:p>
    <w:p w14:paraId="7EB42734" w14:textId="77777777" w:rsidR="00FC49E2" w:rsidRPr="00FC49E2" w:rsidRDefault="00FC49E2" w:rsidP="00FC49E2">
      <w:pPr>
        <w:numPr>
          <w:ilvl w:val="0"/>
          <w:numId w:val="22"/>
        </w:numPr>
        <w:suppressAutoHyphens/>
        <w:ind w:left="567" w:hanging="283"/>
        <w:contextualSpacing/>
        <w:jc w:val="both"/>
        <w:rPr>
          <w:rFonts w:ascii="Arial" w:eastAsia="Times New Roman" w:hAnsi="Arial" w:cs="Arial"/>
          <w:sz w:val="18"/>
          <w:szCs w:val="18"/>
          <w:lang w:eastAsia="zh-CN"/>
        </w:rPr>
      </w:pPr>
      <w:r w:rsidRPr="00FC49E2">
        <w:rPr>
          <w:rFonts w:ascii="Arial" w:eastAsia="Times New Roman" w:hAnsi="Arial" w:cs="Arial"/>
          <w:sz w:val="18"/>
          <w:szCs w:val="18"/>
          <w:lang w:eastAsia="zh-CN"/>
        </w:rPr>
        <w:t>jeśli zmiany są korzystne dla Zamawiającego, w szczególności gdy Wykonawca rozszerzy przedmiot Umowy bez zwiększenia maksymalnej wartości Umowy lub  obniży maksymalną wartość Umowy bez zmniejszenia przedmiotu Umowy;</w:t>
      </w:r>
    </w:p>
    <w:p w14:paraId="6050F651" w14:textId="77777777" w:rsidR="00FC49E2" w:rsidRPr="00FC49E2" w:rsidRDefault="00FC49E2" w:rsidP="00FC49E2">
      <w:pPr>
        <w:numPr>
          <w:ilvl w:val="0"/>
          <w:numId w:val="22"/>
        </w:numPr>
        <w:suppressAutoHyphens/>
        <w:ind w:left="567" w:hanging="283"/>
        <w:contextualSpacing/>
        <w:jc w:val="both"/>
        <w:rPr>
          <w:rFonts w:ascii="Arial" w:eastAsia="Times New Roman" w:hAnsi="Arial" w:cs="Arial"/>
          <w:sz w:val="18"/>
          <w:szCs w:val="18"/>
          <w:lang w:eastAsia="zh-CN"/>
        </w:rPr>
      </w:pPr>
      <w:r w:rsidRPr="00FC49E2">
        <w:rPr>
          <w:rFonts w:ascii="Arial" w:eastAsia="Times New Roman" w:hAnsi="Arial" w:cs="Arial"/>
          <w:bCs/>
          <w:sz w:val="18"/>
          <w:szCs w:val="18"/>
          <w:lang w:eastAsia="pl-PL"/>
        </w:rPr>
        <w:t xml:space="preserve">zmiany </w:t>
      </w:r>
      <w:r w:rsidRPr="00FC49E2">
        <w:rPr>
          <w:rFonts w:ascii="Arial" w:eastAsia="Times New Roman" w:hAnsi="Arial" w:cs="Arial"/>
          <w:b/>
          <w:bCs/>
          <w:sz w:val="18"/>
          <w:szCs w:val="18"/>
          <w:lang w:eastAsia="pl-PL"/>
        </w:rPr>
        <w:t xml:space="preserve">Wartości Umowy </w:t>
      </w:r>
      <w:r w:rsidRPr="00FC49E2">
        <w:rPr>
          <w:rFonts w:ascii="Arial" w:eastAsia="Times New Roman" w:hAnsi="Arial" w:cs="Arial"/>
          <w:bCs/>
          <w:sz w:val="18"/>
          <w:szCs w:val="18"/>
          <w:lang w:eastAsia="pl-PL"/>
        </w:rPr>
        <w:t xml:space="preserve">(zwiększenie lub zmniejszenie), określonej zgodnie z </w:t>
      </w:r>
      <w:r w:rsidRPr="00FC49E2">
        <w:rPr>
          <w:rFonts w:ascii="Arial" w:eastAsia="Times New Roman" w:hAnsi="Arial" w:cs="Arial"/>
          <w:b/>
          <w:bCs/>
          <w:sz w:val="18"/>
          <w:szCs w:val="18"/>
          <w:lang w:eastAsia="pl-PL"/>
        </w:rPr>
        <w:t xml:space="preserve">§ 1 ust. 3 </w:t>
      </w:r>
      <w:r w:rsidRPr="00FC49E2">
        <w:rPr>
          <w:rFonts w:ascii="Arial" w:eastAsia="Times New Roman" w:hAnsi="Arial" w:cs="Arial"/>
          <w:bCs/>
          <w:sz w:val="18"/>
          <w:szCs w:val="18"/>
          <w:lang w:eastAsia="pl-PL"/>
        </w:rPr>
        <w:t>j Umowy</w:t>
      </w:r>
      <w:r w:rsidRPr="00FC49E2">
        <w:rPr>
          <w:rFonts w:ascii="Arial" w:eastAsia="Times New Roman" w:hAnsi="Arial" w:cs="Arial"/>
          <w:b/>
          <w:bCs/>
          <w:sz w:val="18"/>
          <w:szCs w:val="18"/>
          <w:lang w:eastAsia="pl-PL"/>
        </w:rPr>
        <w:t xml:space="preserve">  </w:t>
      </w:r>
      <w:r w:rsidRPr="00FC49E2">
        <w:rPr>
          <w:rFonts w:ascii="Arial" w:eastAsia="Times New Roman" w:hAnsi="Arial" w:cs="Arial"/>
          <w:color w:val="000000" w:themeColor="text1"/>
          <w:sz w:val="18"/>
          <w:szCs w:val="18"/>
          <w:lang w:eastAsia="zh-CN"/>
        </w:rPr>
        <w:t xml:space="preserve">na podstawie </w:t>
      </w:r>
      <w:r w:rsidRPr="00FC49E2">
        <w:rPr>
          <w:rFonts w:ascii="Arial" w:eastAsia="Times New Roman" w:hAnsi="Arial" w:cs="Arial"/>
          <w:b/>
          <w:color w:val="000000" w:themeColor="text1"/>
          <w:sz w:val="18"/>
          <w:szCs w:val="18"/>
          <w:lang w:eastAsia="zh-CN"/>
        </w:rPr>
        <w:t>art. 455 ust. 2</w:t>
      </w:r>
      <w:r w:rsidRPr="00FC49E2">
        <w:rPr>
          <w:rFonts w:ascii="Arial" w:eastAsia="Times New Roman" w:hAnsi="Arial" w:cs="Arial"/>
          <w:color w:val="000000" w:themeColor="text1"/>
          <w:sz w:val="18"/>
          <w:szCs w:val="18"/>
          <w:lang w:eastAsia="zh-CN"/>
        </w:rPr>
        <w:t xml:space="preserve"> ustawy </w:t>
      </w:r>
      <w:proofErr w:type="spellStart"/>
      <w:r w:rsidRPr="00FC49E2">
        <w:rPr>
          <w:rFonts w:ascii="Arial" w:eastAsia="Times New Roman" w:hAnsi="Arial" w:cs="Arial"/>
          <w:color w:val="000000" w:themeColor="text1"/>
          <w:sz w:val="18"/>
          <w:szCs w:val="18"/>
          <w:lang w:eastAsia="zh-CN"/>
        </w:rPr>
        <w:t>pzp</w:t>
      </w:r>
      <w:proofErr w:type="spellEnd"/>
      <w:r w:rsidRPr="00FC49E2">
        <w:rPr>
          <w:rFonts w:ascii="Arial" w:eastAsia="Times New Roman" w:hAnsi="Arial" w:cs="Arial"/>
          <w:color w:val="000000" w:themeColor="text1"/>
          <w:sz w:val="18"/>
          <w:szCs w:val="18"/>
          <w:lang w:eastAsia="zh-CN"/>
        </w:rPr>
        <w:t xml:space="preserve">. </w:t>
      </w:r>
      <w:r w:rsidRPr="00FC49E2">
        <w:rPr>
          <w:rFonts w:ascii="Arial" w:eastAsia="Times New Roman" w:hAnsi="Arial" w:cs="Arial"/>
          <w:b/>
          <w:bCs/>
          <w:sz w:val="18"/>
          <w:szCs w:val="18"/>
          <w:lang w:eastAsia="pl-PL"/>
        </w:rPr>
        <w:t xml:space="preserve">gdy łączna wartość zmian jest mniejsza niż progi unijne </w:t>
      </w:r>
      <w:r w:rsidRPr="00FC49E2">
        <w:rPr>
          <w:rFonts w:ascii="Arial" w:eastAsia="Times New Roman" w:hAnsi="Arial" w:cs="Arial"/>
          <w:bCs/>
          <w:sz w:val="18"/>
          <w:szCs w:val="18"/>
          <w:lang w:eastAsia="pl-PL"/>
        </w:rPr>
        <w:t xml:space="preserve">oraz jest niższa niż </w:t>
      </w:r>
      <w:r w:rsidRPr="00FC49E2">
        <w:rPr>
          <w:rFonts w:ascii="Arial" w:eastAsia="Times New Roman" w:hAnsi="Arial" w:cs="Arial"/>
          <w:b/>
          <w:bCs/>
          <w:sz w:val="18"/>
          <w:szCs w:val="18"/>
          <w:lang w:eastAsia="pl-PL"/>
        </w:rPr>
        <w:t>9%</w:t>
      </w:r>
      <w:r w:rsidRPr="00FC49E2">
        <w:rPr>
          <w:rFonts w:ascii="Arial" w:eastAsia="Times New Roman" w:hAnsi="Arial" w:cs="Arial"/>
          <w:bCs/>
          <w:sz w:val="18"/>
          <w:szCs w:val="18"/>
          <w:lang w:eastAsia="pl-PL"/>
        </w:rPr>
        <w:t xml:space="preserve"> maksymalnej wartości Umowy z zastrzeżeniem, że:</w:t>
      </w:r>
    </w:p>
    <w:p w14:paraId="1D066828" w14:textId="77777777" w:rsidR="00FC49E2" w:rsidRPr="00FC49E2" w:rsidRDefault="00FC49E2" w:rsidP="00FC49E2">
      <w:pPr>
        <w:numPr>
          <w:ilvl w:val="1"/>
          <w:numId w:val="23"/>
        </w:numPr>
        <w:suppressAutoHyphens/>
        <w:ind w:left="851" w:hanging="284"/>
        <w:contextualSpacing/>
        <w:jc w:val="both"/>
        <w:rPr>
          <w:rFonts w:ascii="Arial" w:eastAsia="Times New Roman" w:hAnsi="Arial" w:cs="Arial"/>
          <w:sz w:val="18"/>
          <w:szCs w:val="18"/>
          <w:lang w:eastAsia="zh-CN"/>
        </w:rPr>
      </w:pPr>
      <w:r w:rsidRPr="00FC49E2">
        <w:rPr>
          <w:rFonts w:ascii="Arial" w:eastAsia="Times New Roman" w:hAnsi="Arial" w:cs="Arial"/>
          <w:bCs/>
          <w:sz w:val="18"/>
          <w:szCs w:val="18"/>
          <w:lang w:eastAsia="pl-PL"/>
        </w:rPr>
        <w:t xml:space="preserve"> jeśli Umowa obejmuje więcej niż jedną część zamówienia oznaczoną jako </w:t>
      </w:r>
      <w:r w:rsidRPr="00FC49E2">
        <w:rPr>
          <w:rFonts w:ascii="Arial" w:eastAsia="Times New Roman" w:hAnsi="Arial" w:cs="Arial"/>
          <w:b/>
          <w:bCs/>
          <w:sz w:val="18"/>
          <w:szCs w:val="18"/>
          <w:lang w:eastAsia="pl-PL"/>
        </w:rPr>
        <w:t>np. Pakiet</w:t>
      </w:r>
      <w:r w:rsidRPr="00FC49E2">
        <w:rPr>
          <w:rFonts w:ascii="Arial" w:eastAsia="Times New Roman" w:hAnsi="Arial" w:cs="Arial"/>
          <w:bCs/>
          <w:sz w:val="18"/>
          <w:szCs w:val="18"/>
          <w:lang w:eastAsia="pl-PL"/>
        </w:rPr>
        <w:t>, postanowienie stosuje się odrębnie do każdej części zamówienia,</w:t>
      </w:r>
    </w:p>
    <w:p w14:paraId="19D67B22" w14:textId="77777777" w:rsidR="00FC49E2" w:rsidRPr="00FC49E2" w:rsidRDefault="00FC49E2" w:rsidP="00FC49E2">
      <w:pPr>
        <w:numPr>
          <w:ilvl w:val="1"/>
          <w:numId w:val="23"/>
        </w:numPr>
        <w:suppressAutoHyphens/>
        <w:ind w:left="851" w:hanging="284"/>
        <w:contextualSpacing/>
        <w:jc w:val="both"/>
        <w:rPr>
          <w:rFonts w:ascii="Arial" w:eastAsia="Times New Roman" w:hAnsi="Arial" w:cs="Arial"/>
          <w:sz w:val="18"/>
          <w:szCs w:val="18"/>
          <w:lang w:eastAsia="zh-CN"/>
        </w:rPr>
      </w:pPr>
      <w:r w:rsidRPr="00FC49E2">
        <w:rPr>
          <w:rFonts w:ascii="Arial" w:eastAsia="Times New Roman" w:hAnsi="Arial" w:cs="Arial"/>
          <w:bCs/>
          <w:sz w:val="18"/>
          <w:szCs w:val="18"/>
          <w:lang w:eastAsia="pl-PL"/>
        </w:rPr>
        <w:t xml:space="preserve">dokonywanie zmian w zakresie </w:t>
      </w:r>
      <w:r w:rsidRPr="00FC49E2">
        <w:rPr>
          <w:rFonts w:ascii="Arial" w:eastAsia="Times New Roman" w:hAnsi="Arial" w:cs="Arial"/>
          <w:b/>
          <w:bCs/>
          <w:sz w:val="18"/>
          <w:szCs w:val="18"/>
          <w:lang w:eastAsia="pl-PL"/>
        </w:rPr>
        <w:t xml:space="preserve">Wartości Umowy </w:t>
      </w:r>
      <w:r w:rsidRPr="00FC49E2">
        <w:rPr>
          <w:rFonts w:ascii="Arial" w:eastAsia="Times New Roman" w:hAnsi="Arial" w:cs="Arial"/>
          <w:bCs/>
          <w:sz w:val="18"/>
          <w:szCs w:val="18"/>
          <w:lang w:eastAsia="pl-PL"/>
        </w:rPr>
        <w:t>są możliwe w podstawowym okresie obowiązywania Umowy lub w okresie wydłużonym jeśli możliwość wydłużenia została przewidziana w Umowie ;</w:t>
      </w:r>
    </w:p>
    <w:p w14:paraId="543E8E75" w14:textId="77777777" w:rsidR="00FC49E2" w:rsidRPr="00FC49E2" w:rsidRDefault="00FC49E2" w:rsidP="00FC49E2">
      <w:pPr>
        <w:numPr>
          <w:ilvl w:val="0"/>
          <w:numId w:val="22"/>
        </w:numPr>
        <w:suppressAutoHyphens/>
        <w:ind w:left="567" w:hanging="283"/>
        <w:contextualSpacing/>
        <w:jc w:val="both"/>
        <w:rPr>
          <w:rFonts w:ascii="Arial" w:eastAsia="Times New Roman" w:hAnsi="Arial" w:cs="Arial"/>
          <w:sz w:val="18"/>
          <w:szCs w:val="18"/>
          <w:lang w:eastAsia="zh-CN"/>
        </w:rPr>
      </w:pPr>
      <w:r w:rsidRPr="00FC49E2">
        <w:rPr>
          <w:rFonts w:ascii="Arial" w:eastAsia="Times New Roman" w:hAnsi="Arial" w:cs="Arial"/>
          <w:b/>
          <w:sz w:val="18"/>
          <w:szCs w:val="18"/>
          <w:lang w:eastAsia="zh-CN"/>
        </w:rPr>
        <w:t xml:space="preserve">wydłużenia terminu realizacji </w:t>
      </w:r>
      <w:r w:rsidRPr="00FC49E2">
        <w:rPr>
          <w:rFonts w:ascii="Arial" w:eastAsia="Times New Roman" w:hAnsi="Arial" w:cs="Arial"/>
          <w:sz w:val="18"/>
          <w:szCs w:val="18"/>
          <w:lang w:eastAsia="zh-CN"/>
        </w:rPr>
        <w:t>Umowy lub</w:t>
      </w:r>
      <w:r w:rsidRPr="00FC49E2">
        <w:rPr>
          <w:rFonts w:ascii="Arial" w:eastAsia="Times New Roman" w:hAnsi="Arial" w:cs="Arial"/>
          <w:b/>
          <w:sz w:val="18"/>
          <w:szCs w:val="18"/>
          <w:lang w:eastAsia="zh-CN"/>
        </w:rPr>
        <w:t xml:space="preserve"> terminu realizacji zamówienia jednostkowego </w:t>
      </w:r>
      <w:r w:rsidRPr="00FC49E2">
        <w:rPr>
          <w:rFonts w:ascii="Arial" w:eastAsia="Times New Roman" w:hAnsi="Arial" w:cs="Arial"/>
          <w:sz w:val="18"/>
          <w:szCs w:val="18"/>
          <w:lang w:eastAsia="zh-CN"/>
        </w:rPr>
        <w:t>przez</w:t>
      </w:r>
      <w:r w:rsidRPr="00FC49E2">
        <w:rPr>
          <w:rFonts w:ascii="Arial" w:eastAsia="Times New Roman" w:hAnsi="Arial" w:cs="Arial"/>
          <w:b/>
          <w:sz w:val="18"/>
          <w:szCs w:val="18"/>
          <w:lang w:eastAsia="zh-CN"/>
        </w:rPr>
        <w:t xml:space="preserve"> </w:t>
      </w:r>
      <w:r w:rsidRPr="00FC49E2">
        <w:rPr>
          <w:rFonts w:ascii="Arial" w:eastAsia="Times New Roman" w:hAnsi="Arial" w:cs="Arial"/>
          <w:sz w:val="18"/>
          <w:szCs w:val="18"/>
          <w:lang w:eastAsia="zh-CN"/>
        </w:rPr>
        <w:t xml:space="preserve"> Wykonawcę w przypadku</w:t>
      </w:r>
      <w:r w:rsidRPr="00FC49E2">
        <w:rPr>
          <w:rFonts w:ascii="Arial" w:eastAsia="Times New Roman" w:hAnsi="Arial" w:cs="Arial"/>
          <w:b/>
          <w:sz w:val="18"/>
          <w:szCs w:val="18"/>
          <w:lang w:eastAsia="zh-CN"/>
        </w:rPr>
        <w:t xml:space="preserve"> </w:t>
      </w:r>
      <w:r w:rsidRPr="00FC49E2">
        <w:rPr>
          <w:rFonts w:ascii="Arial" w:eastAsia="Times New Roman" w:hAnsi="Arial" w:cs="Arial"/>
          <w:sz w:val="18"/>
          <w:szCs w:val="18"/>
          <w:lang w:eastAsia="zh-CN"/>
        </w:rPr>
        <w:t>przyczynienia się Zamawiającego do opóźnienia wykonania świadczenia przez  Wykonawcę stosownie do rozmiarów przyczynienia się Zamawiającego do opóźnienia;</w:t>
      </w:r>
    </w:p>
    <w:p w14:paraId="7EEC06CD" w14:textId="77777777" w:rsidR="00FC49E2" w:rsidRPr="00FC49E2" w:rsidRDefault="00FC49E2" w:rsidP="00FC49E2">
      <w:pPr>
        <w:numPr>
          <w:ilvl w:val="0"/>
          <w:numId w:val="22"/>
        </w:numPr>
        <w:suppressAutoHyphens/>
        <w:ind w:left="567" w:hanging="283"/>
        <w:contextualSpacing/>
        <w:jc w:val="both"/>
        <w:rPr>
          <w:rFonts w:ascii="Arial" w:eastAsia="Times New Roman" w:hAnsi="Arial" w:cs="Arial"/>
          <w:sz w:val="18"/>
          <w:szCs w:val="18"/>
          <w:lang w:eastAsia="zh-CN"/>
        </w:rPr>
      </w:pPr>
      <w:r w:rsidRPr="00FC49E2">
        <w:rPr>
          <w:rFonts w:ascii="Arial" w:eastAsia="Times New Roman" w:hAnsi="Arial" w:cs="Arial"/>
          <w:sz w:val="18"/>
          <w:szCs w:val="18"/>
          <w:lang w:eastAsia="zh-CN"/>
        </w:rPr>
        <w:t xml:space="preserve">wystąpienie okoliczności </w:t>
      </w:r>
      <w:r w:rsidRPr="00FC49E2">
        <w:rPr>
          <w:rFonts w:ascii="Arial" w:eastAsia="Times New Roman" w:hAnsi="Arial" w:cs="Arial"/>
          <w:b/>
          <w:sz w:val="18"/>
          <w:szCs w:val="18"/>
          <w:lang w:eastAsia="zh-CN"/>
        </w:rPr>
        <w:t>siły wyższej</w:t>
      </w:r>
      <w:r w:rsidRPr="00FC49E2">
        <w:rPr>
          <w:rFonts w:ascii="Arial" w:eastAsia="Times New Roman" w:hAnsi="Arial" w:cs="Arial"/>
          <w:sz w:val="18"/>
          <w:szCs w:val="18"/>
          <w:lang w:eastAsia="zh-CN"/>
        </w:rPr>
        <w:t>, które to okoliczności przyczyniłyby się do opóźnienia wykonania świadczenia przez Wykonawcę poprzez  wydłużenie terminu na wykonanie świadczenia przez  Wykonawcę stosownie do przyczynienia się okoliczności siły wyższej do opóźnienia;</w:t>
      </w:r>
    </w:p>
    <w:p w14:paraId="3FCDE0AE" w14:textId="77777777" w:rsidR="00FC49E2" w:rsidRPr="00FC49E2" w:rsidRDefault="00FC49E2" w:rsidP="00FC49E2">
      <w:pPr>
        <w:numPr>
          <w:ilvl w:val="0"/>
          <w:numId w:val="22"/>
        </w:numPr>
        <w:suppressAutoHyphens/>
        <w:ind w:left="567" w:hanging="283"/>
        <w:contextualSpacing/>
        <w:jc w:val="both"/>
        <w:rPr>
          <w:rFonts w:ascii="Arial" w:eastAsia="Times New Roman" w:hAnsi="Arial" w:cs="Arial"/>
          <w:sz w:val="18"/>
          <w:szCs w:val="18"/>
          <w:lang w:eastAsia="zh-CN"/>
        </w:rPr>
      </w:pPr>
      <w:r w:rsidRPr="00FC49E2">
        <w:rPr>
          <w:rFonts w:ascii="Arial" w:eastAsia="Calibri" w:hAnsi="Arial" w:cs="Arial"/>
          <w:sz w:val="18"/>
          <w:szCs w:val="18"/>
          <w:lang w:eastAsia="zh-CN"/>
        </w:rPr>
        <w:t xml:space="preserve">nastąpiła </w:t>
      </w:r>
      <w:r w:rsidRPr="00FC49E2">
        <w:rPr>
          <w:rFonts w:ascii="Arial" w:eastAsia="Calibri" w:hAnsi="Arial" w:cs="Arial"/>
          <w:b/>
          <w:sz w:val="18"/>
          <w:szCs w:val="18"/>
          <w:lang w:eastAsia="zh-CN"/>
        </w:rPr>
        <w:t>zmiana danych podmiotów</w:t>
      </w:r>
      <w:r w:rsidRPr="00FC49E2">
        <w:rPr>
          <w:rFonts w:ascii="Arial" w:eastAsia="Calibri" w:hAnsi="Arial" w:cs="Arial"/>
          <w:sz w:val="18"/>
          <w:szCs w:val="18"/>
          <w:lang w:eastAsia="zh-CN"/>
        </w:rPr>
        <w:t xml:space="preserve"> zawierających Umowę (np. w wyniku przekształceń, przejęć, itp.) również  zmiana lokalizacji  ich siedziby lub  lokalizacji ich komórek organizacyjnych pod warunkiem, iż ceny nie ulegną  zwiększeniu;</w:t>
      </w:r>
    </w:p>
    <w:p w14:paraId="583156F0" w14:textId="77777777" w:rsidR="00FC49E2" w:rsidRPr="00FC49E2" w:rsidRDefault="00FC49E2" w:rsidP="00FC49E2">
      <w:pPr>
        <w:numPr>
          <w:ilvl w:val="0"/>
          <w:numId w:val="22"/>
        </w:numPr>
        <w:suppressAutoHyphens/>
        <w:ind w:left="567" w:hanging="283"/>
        <w:contextualSpacing/>
        <w:jc w:val="both"/>
        <w:rPr>
          <w:rFonts w:ascii="Arial" w:eastAsia="Times New Roman" w:hAnsi="Arial" w:cs="Arial"/>
          <w:sz w:val="18"/>
          <w:szCs w:val="18"/>
          <w:lang w:eastAsia="zh-CN"/>
        </w:rPr>
      </w:pPr>
      <w:r w:rsidRPr="00FC49E2">
        <w:rPr>
          <w:rFonts w:ascii="Arial" w:eastAsia="Times New Roman" w:hAnsi="Arial" w:cs="Arial"/>
          <w:b/>
          <w:sz w:val="18"/>
          <w:szCs w:val="18"/>
          <w:shd w:val="clear" w:color="auto" w:fill="FFFFFF"/>
          <w:lang w:eastAsia="pl-PL"/>
        </w:rPr>
        <w:t>zastąpienia dotychczasowego Wykonawcy</w:t>
      </w:r>
      <w:r w:rsidRPr="00FC49E2">
        <w:rPr>
          <w:rFonts w:ascii="Arial" w:eastAsia="Times New Roman" w:hAnsi="Arial" w:cs="Arial"/>
          <w:sz w:val="18"/>
          <w:szCs w:val="18"/>
          <w:shd w:val="clear" w:color="auto" w:fill="FFFFFF"/>
          <w:lang w:eastAsia="pl-PL"/>
        </w:rPr>
        <w:t xml:space="preserve"> [</w:t>
      </w:r>
      <w:r w:rsidRPr="00FC49E2">
        <w:rPr>
          <w:rFonts w:ascii="Arial" w:eastAsia="Times New Roman" w:hAnsi="Arial" w:cs="Arial"/>
          <w:b/>
          <w:sz w:val="18"/>
          <w:szCs w:val="18"/>
          <w:shd w:val="clear" w:color="auto" w:fill="FFFFFF"/>
          <w:lang w:eastAsia="pl-PL"/>
        </w:rPr>
        <w:t xml:space="preserve">na podstawie art. 455 ust.1 pkt 2 ustawy </w:t>
      </w:r>
      <w:proofErr w:type="spellStart"/>
      <w:r w:rsidRPr="00FC49E2">
        <w:rPr>
          <w:rFonts w:ascii="Arial" w:eastAsia="Times New Roman" w:hAnsi="Arial" w:cs="Arial"/>
          <w:b/>
          <w:sz w:val="18"/>
          <w:szCs w:val="18"/>
          <w:shd w:val="clear" w:color="auto" w:fill="FFFFFF"/>
          <w:lang w:eastAsia="pl-PL"/>
        </w:rPr>
        <w:t>pzp</w:t>
      </w:r>
      <w:proofErr w:type="spellEnd"/>
      <w:r w:rsidRPr="00FC49E2">
        <w:rPr>
          <w:rFonts w:ascii="Arial" w:eastAsia="Times New Roman" w:hAnsi="Arial" w:cs="Arial"/>
          <w:b/>
          <w:sz w:val="18"/>
          <w:szCs w:val="18"/>
          <w:shd w:val="clear" w:color="auto" w:fill="FFFFFF"/>
          <w:lang w:eastAsia="pl-PL"/>
        </w:rPr>
        <w:t xml:space="preserve">]  </w:t>
      </w:r>
      <w:r w:rsidRPr="00FC49E2">
        <w:rPr>
          <w:rFonts w:ascii="Arial" w:eastAsia="Times New Roman" w:hAnsi="Arial" w:cs="Arial"/>
          <w:sz w:val="18"/>
          <w:szCs w:val="18"/>
          <w:shd w:val="clear" w:color="auto" w:fill="FFFFFF"/>
          <w:lang w:eastAsia="pl-PL"/>
        </w:rPr>
        <w:t xml:space="preserve">któremu Zamawiający udzielił zamówienia, </w:t>
      </w:r>
      <w:r w:rsidRPr="00FC49E2">
        <w:rPr>
          <w:rFonts w:ascii="Arial" w:eastAsia="Times New Roman" w:hAnsi="Arial" w:cs="Arial"/>
          <w:b/>
          <w:sz w:val="18"/>
          <w:szCs w:val="18"/>
          <w:shd w:val="clear" w:color="auto" w:fill="FFFFFF"/>
          <w:lang w:eastAsia="pl-PL"/>
        </w:rPr>
        <w:t>nowym Wykonawcą</w:t>
      </w:r>
      <w:r w:rsidRPr="00FC49E2">
        <w:rPr>
          <w:rFonts w:ascii="Arial" w:eastAsia="Times New Roman" w:hAnsi="Arial" w:cs="Arial"/>
          <w:sz w:val="18"/>
          <w:szCs w:val="18"/>
          <w:shd w:val="clear" w:color="auto" w:fill="FFFFFF"/>
          <w:lang w:eastAsia="pl-PL"/>
        </w:rPr>
        <w:t xml:space="preserve"> </w:t>
      </w:r>
      <w:r w:rsidRPr="00FC49E2">
        <w:rPr>
          <w:rFonts w:ascii="Arial" w:eastAsia="Times New Roman" w:hAnsi="Arial" w:cs="Arial"/>
          <w:sz w:val="18"/>
          <w:szCs w:val="18"/>
          <w:lang w:eastAsia="pl-PL"/>
        </w:rPr>
        <w:t xml:space="preserve">w wyniku sukcesji,  w wyniku wstąpienia w prawa i obowiązki Wykonawcy, w następstwie przejęcia, połączenia, podziału, przekształcenia, upadłości, restrukturyzacji, dziedziczenia lub nabycia dotychczasowego Wykonawcy lub jego przedsiębiorstwa, </w:t>
      </w:r>
      <w:r w:rsidRPr="00FC49E2">
        <w:rPr>
          <w:rFonts w:ascii="Arial" w:eastAsia="Times New Roman" w:hAnsi="Arial" w:cs="Arial"/>
          <w:b/>
          <w:sz w:val="18"/>
          <w:szCs w:val="18"/>
          <w:lang w:eastAsia="pl-PL"/>
        </w:rPr>
        <w:t>o ile</w:t>
      </w:r>
      <w:r w:rsidRPr="00FC49E2">
        <w:rPr>
          <w:rFonts w:ascii="Arial" w:eastAsia="Times New Roman" w:hAnsi="Arial" w:cs="Arial"/>
          <w:sz w:val="18"/>
          <w:szCs w:val="18"/>
          <w:lang w:eastAsia="pl-PL"/>
        </w:rPr>
        <w:t xml:space="preserve"> </w:t>
      </w:r>
      <w:r w:rsidRPr="00FC49E2">
        <w:rPr>
          <w:rFonts w:ascii="Arial" w:eastAsia="Times New Roman" w:hAnsi="Arial" w:cs="Arial"/>
          <w:sz w:val="18"/>
          <w:szCs w:val="18"/>
          <w:lang w:eastAsia="pl-PL"/>
        </w:rPr>
        <w:lastRenderedPageBreak/>
        <w:t xml:space="preserve">nowy Wykonawca spełnia warunki udziału w postępowaniu, nie zachodzą wobec niego podstawy wykluczenia, nie pociąga to za sobą istotnych zmian Umowy a także nie ma na celu uniknięcia stosowania przepisów ustawy </w:t>
      </w:r>
      <w:proofErr w:type="spellStart"/>
      <w:r w:rsidRPr="00FC49E2">
        <w:rPr>
          <w:rFonts w:ascii="Arial" w:eastAsia="Times New Roman" w:hAnsi="Arial" w:cs="Arial"/>
          <w:sz w:val="18"/>
          <w:szCs w:val="18"/>
          <w:lang w:eastAsia="pl-PL"/>
        </w:rPr>
        <w:t>pzp</w:t>
      </w:r>
      <w:proofErr w:type="spellEnd"/>
      <w:r w:rsidRPr="00FC49E2">
        <w:rPr>
          <w:rFonts w:ascii="Arial" w:eastAsia="Times New Roman" w:hAnsi="Arial" w:cs="Arial"/>
          <w:sz w:val="18"/>
          <w:szCs w:val="18"/>
          <w:lang w:eastAsia="pl-PL"/>
        </w:rPr>
        <w:t xml:space="preserve"> – w takim przypadku dotychczasowy lub nowy Wykonawca przedstawiają Zamawiającemu dowody potwierdzające brak podstaw  wykluczenia;</w:t>
      </w:r>
    </w:p>
    <w:p w14:paraId="77E12C52" w14:textId="77777777" w:rsidR="00FC49E2" w:rsidRPr="00FC49E2" w:rsidRDefault="00FC49E2" w:rsidP="00FC49E2">
      <w:pPr>
        <w:numPr>
          <w:ilvl w:val="0"/>
          <w:numId w:val="22"/>
        </w:numPr>
        <w:suppressAutoHyphens/>
        <w:ind w:left="567" w:hanging="283"/>
        <w:contextualSpacing/>
        <w:jc w:val="both"/>
        <w:rPr>
          <w:rFonts w:ascii="Arial" w:eastAsia="Times New Roman" w:hAnsi="Arial" w:cs="Arial"/>
          <w:sz w:val="18"/>
          <w:szCs w:val="18"/>
          <w:lang w:eastAsia="zh-CN"/>
        </w:rPr>
      </w:pPr>
      <w:r w:rsidRPr="00FC49E2">
        <w:rPr>
          <w:rFonts w:ascii="Arial" w:eastAsia="Times New Roman" w:hAnsi="Arial" w:cs="Arial"/>
          <w:sz w:val="18"/>
          <w:szCs w:val="18"/>
          <w:lang w:eastAsia="zh-CN"/>
        </w:rPr>
        <w:t xml:space="preserve">zmiany </w:t>
      </w:r>
      <w:r w:rsidRPr="00FC49E2">
        <w:rPr>
          <w:rFonts w:ascii="Arial" w:eastAsia="Times New Roman" w:hAnsi="Arial" w:cs="Arial"/>
          <w:b/>
          <w:sz w:val="18"/>
          <w:szCs w:val="18"/>
          <w:lang w:eastAsia="zh-CN"/>
        </w:rPr>
        <w:t>doprecyzowujące treść Umowy</w:t>
      </w:r>
      <w:r w:rsidRPr="00FC49E2">
        <w:rPr>
          <w:rFonts w:ascii="Arial" w:eastAsia="Times New Roman" w:hAnsi="Arial" w:cs="Arial"/>
          <w:sz w:val="18"/>
          <w:szCs w:val="18"/>
          <w:lang w:eastAsia="zh-CN"/>
        </w:rPr>
        <w:t>, jeżeli potrzeba ich wprowadzenia wynika z rozbieżności lub niejasności w Umowie, których nie można usunąć w inny sposób, a zmiana będzie umożliwiać usunięcie rozbieżności i doprecyzowanie Umowy w celu jednoznacznej interpretacji jej postanowień;</w:t>
      </w:r>
    </w:p>
    <w:p w14:paraId="146E3EA7" w14:textId="77777777" w:rsidR="00FC49E2" w:rsidRPr="00FC49E2" w:rsidRDefault="00FC49E2" w:rsidP="00FC49E2">
      <w:pPr>
        <w:numPr>
          <w:ilvl w:val="0"/>
          <w:numId w:val="22"/>
        </w:numPr>
        <w:suppressAutoHyphens/>
        <w:ind w:left="567" w:hanging="283"/>
        <w:contextualSpacing/>
        <w:jc w:val="both"/>
        <w:rPr>
          <w:rFonts w:ascii="Arial" w:eastAsia="Times New Roman" w:hAnsi="Arial" w:cs="Arial"/>
          <w:sz w:val="18"/>
          <w:szCs w:val="18"/>
          <w:lang w:eastAsia="zh-CN"/>
        </w:rPr>
      </w:pPr>
      <w:r w:rsidRPr="00FC49E2">
        <w:rPr>
          <w:rFonts w:ascii="Arial" w:eastAsia="Calibri" w:hAnsi="Arial" w:cs="Arial"/>
          <w:bCs/>
          <w:sz w:val="18"/>
          <w:szCs w:val="18"/>
          <w:lang w:eastAsia="zh-CN"/>
        </w:rPr>
        <w:t xml:space="preserve">zmiany </w:t>
      </w:r>
      <w:r w:rsidRPr="00FC49E2">
        <w:rPr>
          <w:rFonts w:ascii="Arial" w:eastAsia="Calibri" w:hAnsi="Arial" w:cs="Arial"/>
          <w:b/>
          <w:bCs/>
          <w:sz w:val="18"/>
          <w:szCs w:val="18"/>
          <w:lang w:eastAsia="zh-CN"/>
        </w:rPr>
        <w:t>treści załączników</w:t>
      </w:r>
      <w:r w:rsidRPr="00FC49E2">
        <w:rPr>
          <w:rFonts w:ascii="Arial" w:eastAsia="Calibri" w:hAnsi="Arial" w:cs="Arial"/>
          <w:bCs/>
          <w:sz w:val="18"/>
          <w:szCs w:val="18"/>
          <w:lang w:eastAsia="zh-CN"/>
        </w:rPr>
        <w:t xml:space="preserve"> do Umowy w przypadku  zmiany obowiązujących procedur u Zamawiającego  w zawiązku z zaistnieniem okoliczności, których nie można było przewidzieć w chwili zawarcia Umowy;</w:t>
      </w:r>
    </w:p>
    <w:p w14:paraId="64663FB1" w14:textId="77777777" w:rsidR="00FC49E2" w:rsidRPr="00FC49E2" w:rsidRDefault="00FC49E2" w:rsidP="00FC49E2">
      <w:pPr>
        <w:numPr>
          <w:ilvl w:val="0"/>
          <w:numId w:val="22"/>
        </w:numPr>
        <w:suppressAutoHyphens/>
        <w:ind w:left="567" w:hanging="283"/>
        <w:contextualSpacing/>
        <w:jc w:val="both"/>
        <w:rPr>
          <w:rFonts w:ascii="Arial" w:eastAsia="Times New Roman" w:hAnsi="Arial" w:cs="Arial"/>
          <w:sz w:val="18"/>
          <w:szCs w:val="18"/>
          <w:lang w:eastAsia="zh-CN"/>
        </w:rPr>
      </w:pPr>
      <w:r w:rsidRPr="00FC49E2">
        <w:rPr>
          <w:rFonts w:ascii="Arial" w:eastAsia="Times New Roman" w:hAnsi="Arial" w:cs="Arial"/>
          <w:sz w:val="18"/>
          <w:szCs w:val="18"/>
          <w:lang w:eastAsia="zh-CN"/>
        </w:rPr>
        <w:t xml:space="preserve">przewiduje się możliwość zmiany postanowień Umowy w takim zakresie w jakim jest to niezbędne do realizacji Umowy w związku ze zmianą </w:t>
      </w:r>
      <w:r w:rsidRPr="00FC49E2">
        <w:rPr>
          <w:rFonts w:ascii="Arial" w:eastAsia="Times New Roman" w:hAnsi="Arial" w:cs="Arial"/>
          <w:b/>
          <w:sz w:val="18"/>
          <w:szCs w:val="18"/>
          <w:lang w:eastAsia="zh-CN"/>
        </w:rPr>
        <w:t xml:space="preserve">ogólnie obowiązujących przepisów prawa </w:t>
      </w:r>
      <w:r w:rsidRPr="00FC49E2">
        <w:rPr>
          <w:rFonts w:ascii="Arial" w:eastAsia="Times New Roman" w:hAnsi="Arial" w:cs="Arial"/>
          <w:sz w:val="18"/>
          <w:szCs w:val="18"/>
          <w:lang w:eastAsia="zh-CN"/>
        </w:rPr>
        <w:t>lub wytycznych Ministerstwa Zdrowia lub innych organów lub wynikać będzie z umów zawartych z Narodowym Funduszem Zdrowia lub jego następcą prawnym;</w:t>
      </w:r>
    </w:p>
    <w:p w14:paraId="41A65DE4" w14:textId="77777777" w:rsidR="00FC49E2" w:rsidRPr="00FC49E2" w:rsidRDefault="00FC49E2" w:rsidP="00FC49E2">
      <w:pPr>
        <w:numPr>
          <w:ilvl w:val="0"/>
          <w:numId w:val="22"/>
        </w:numPr>
        <w:suppressAutoHyphens/>
        <w:ind w:left="567" w:hanging="283"/>
        <w:contextualSpacing/>
        <w:jc w:val="both"/>
        <w:rPr>
          <w:rFonts w:ascii="Arial" w:eastAsia="Times New Roman" w:hAnsi="Arial" w:cs="Arial"/>
          <w:sz w:val="18"/>
          <w:szCs w:val="18"/>
          <w:lang w:eastAsia="zh-CN"/>
        </w:rPr>
      </w:pPr>
      <w:r w:rsidRPr="00FC49E2">
        <w:rPr>
          <w:rFonts w:ascii="Arial" w:eastAsia="Times New Roman" w:hAnsi="Arial" w:cs="Arial"/>
          <w:sz w:val="18"/>
          <w:szCs w:val="18"/>
          <w:lang w:eastAsia="zh-CN"/>
        </w:rPr>
        <w:t xml:space="preserve">przewiduje się możliwość zmiany Umowy w zakresie który został przewidziany w </w:t>
      </w:r>
      <w:r w:rsidRPr="00FC49E2">
        <w:rPr>
          <w:rFonts w:ascii="Arial" w:eastAsia="Times New Roman" w:hAnsi="Arial" w:cs="Arial"/>
          <w:b/>
          <w:sz w:val="18"/>
          <w:szCs w:val="18"/>
          <w:lang w:eastAsia="zh-CN"/>
        </w:rPr>
        <w:t xml:space="preserve">innych </w:t>
      </w:r>
      <w:r w:rsidRPr="00FC49E2">
        <w:rPr>
          <w:rFonts w:ascii="Arial" w:eastAsia="Times New Roman" w:hAnsi="Arial" w:cs="Arial"/>
          <w:sz w:val="18"/>
          <w:szCs w:val="18"/>
          <w:lang w:eastAsia="zh-CN"/>
        </w:rPr>
        <w:t xml:space="preserve">niż w niniejszym paragrafie </w:t>
      </w:r>
      <w:r w:rsidRPr="00FC49E2">
        <w:rPr>
          <w:rFonts w:ascii="Arial" w:eastAsia="Times New Roman" w:hAnsi="Arial" w:cs="Arial"/>
          <w:b/>
          <w:sz w:val="18"/>
          <w:szCs w:val="18"/>
          <w:lang w:eastAsia="zh-CN"/>
        </w:rPr>
        <w:t>postanowieniach Umowy;</w:t>
      </w:r>
    </w:p>
    <w:p w14:paraId="266CBF95" w14:textId="77777777" w:rsidR="00FC49E2" w:rsidRPr="00FC49E2" w:rsidRDefault="00FC49E2" w:rsidP="00FC49E2">
      <w:pPr>
        <w:numPr>
          <w:ilvl w:val="0"/>
          <w:numId w:val="19"/>
        </w:numPr>
        <w:suppressAutoHyphens/>
        <w:ind w:left="284" w:hanging="284"/>
        <w:contextualSpacing/>
        <w:jc w:val="both"/>
        <w:rPr>
          <w:rFonts w:ascii="Arial" w:eastAsia="Times New Roman" w:hAnsi="Arial" w:cs="Arial"/>
          <w:sz w:val="18"/>
          <w:szCs w:val="18"/>
          <w:lang w:eastAsia="zh-CN"/>
        </w:rPr>
      </w:pPr>
      <w:r w:rsidRPr="00FC49E2">
        <w:rPr>
          <w:rFonts w:ascii="Arial" w:eastAsia="Times New Roman" w:hAnsi="Arial" w:cs="Arial"/>
          <w:sz w:val="18"/>
          <w:szCs w:val="18"/>
          <w:lang w:eastAsia="zh-CN"/>
        </w:rPr>
        <w:t xml:space="preserve">Zmiany o których mowa w </w:t>
      </w:r>
      <w:r w:rsidRPr="00FC49E2">
        <w:rPr>
          <w:rFonts w:ascii="Arial" w:eastAsia="Times New Roman" w:hAnsi="Arial" w:cs="Arial"/>
          <w:b/>
          <w:sz w:val="18"/>
          <w:szCs w:val="18"/>
          <w:lang w:eastAsia="zh-CN"/>
        </w:rPr>
        <w:t>ust. 2 pkt 1</w:t>
      </w:r>
      <w:r w:rsidRPr="00FC49E2">
        <w:rPr>
          <w:rFonts w:ascii="Arial" w:eastAsia="Times New Roman" w:hAnsi="Arial" w:cs="Arial"/>
          <w:sz w:val="18"/>
          <w:szCs w:val="18"/>
          <w:lang w:eastAsia="zh-CN"/>
        </w:rPr>
        <w:t xml:space="preserve"> dokonywane będą według następujących zasad:</w:t>
      </w:r>
    </w:p>
    <w:p w14:paraId="34FE831B" w14:textId="77777777" w:rsidR="00FC49E2" w:rsidRPr="00FC49E2" w:rsidRDefault="00FC49E2" w:rsidP="00FC49E2">
      <w:pPr>
        <w:numPr>
          <w:ilvl w:val="0"/>
          <w:numId w:val="24"/>
        </w:numPr>
        <w:suppressAutoHyphens/>
        <w:contextualSpacing/>
        <w:jc w:val="both"/>
        <w:rPr>
          <w:rFonts w:ascii="Arial" w:eastAsia="Times New Roman" w:hAnsi="Arial" w:cs="Arial"/>
          <w:sz w:val="18"/>
          <w:szCs w:val="18"/>
          <w:lang w:eastAsia="zh-CN"/>
        </w:rPr>
      </w:pPr>
      <w:r w:rsidRPr="00FC49E2">
        <w:rPr>
          <w:rFonts w:ascii="Arial" w:eastAsia="Times New Roman" w:hAnsi="Arial" w:cs="Arial"/>
          <w:sz w:val="18"/>
          <w:szCs w:val="18"/>
          <w:lang w:eastAsia="zh-CN"/>
        </w:rPr>
        <w:t>każda ze Stron może wystąpić do drugiej Strony z wnioskiem o dokonanie zmiany wysokości wynagrodzenia należnego Wykonawcy, wraz z uzasadnieniem zawierającym w szczególności szczegółowe wyliczenie całkowitej kwoty, o jaką wynagrodzenie Wykonawcy powinno ulec zmianie, oraz wskazaniem daty, od której nastąpiła bądź nastąpi zmiana wysokości kosztów wykonania Umowy uzasadniająca zmianę wysokości wynagrodzenia należnego Wykonawcy;</w:t>
      </w:r>
    </w:p>
    <w:p w14:paraId="22F883B1" w14:textId="77777777" w:rsidR="00FC49E2" w:rsidRPr="00FC49E2" w:rsidRDefault="00FC49E2" w:rsidP="00FC49E2">
      <w:pPr>
        <w:numPr>
          <w:ilvl w:val="0"/>
          <w:numId w:val="24"/>
        </w:numPr>
        <w:suppressAutoHyphens/>
        <w:contextualSpacing/>
        <w:jc w:val="both"/>
        <w:rPr>
          <w:rFonts w:ascii="Arial" w:eastAsia="Times New Roman" w:hAnsi="Arial" w:cs="Arial"/>
          <w:b/>
          <w:sz w:val="18"/>
          <w:szCs w:val="18"/>
          <w:lang w:eastAsia="zh-CN"/>
        </w:rPr>
      </w:pPr>
      <w:r w:rsidRPr="00FC49E2">
        <w:rPr>
          <w:rFonts w:ascii="Arial" w:eastAsia="Times New Roman" w:hAnsi="Arial" w:cs="Arial"/>
          <w:sz w:val="18"/>
          <w:szCs w:val="18"/>
          <w:lang w:eastAsia="zh-CN"/>
        </w:rPr>
        <w:t xml:space="preserve">zmiana wysokości wynagrodzenia należnego Wykonawcy w przypadku zaistnienia przesłanki, o której mowa w </w:t>
      </w:r>
      <w:r w:rsidRPr="00FC49E2">
        <w:rPr>
          <w:rFonts w:ascii="Arial" w:eastAsia="Times New Roman" w:hAnsi="Arial" w:cs="Arial"/>
          <w:b/>
          <w:sz w:val="18"/>
          <w:szCs w:val="18"/>
          <w:lang w:eastAsia="zh-CN"/>
        </w:rPr>
        <w:t>ust. 2 pkt 1 lit. a</w:t>
      </w:r>
      <w:r w:rsidRPr="00FC49E2">
        <w:rPr>
          <w:rFonts w:ascii="Arial" w:eastAsia="Times New Roman" w:hAnsi="Arial" w:cs="Arial"/>
          <w:sz w:val="18"/>
          <w:szCs w:val="18"/>
          <w:lang w:eastAsia="zh-CN"/>
        </w:rPr>
        <w:t xml:space="preserve">, będzie odnosić się wyłącznie do części przedmiotu Umowy zrealizowanej, zgodnie z terminami ustalonymi Umową, po dniu wejścia w życie przepisów zmieniających stawkę podatku od towarów i usług (VAT)  oraz wyłącznie do części przedmiotu Umowy, do której zastosowanie znajdzie zmiana stawki podatku od towarów i usług (VAT). Wartość wynagrodzenia </w:t>
      </w:r>
      <w:r w:rsidRPr="00FC49E2">
        <w:rPr>
          <w:rFonts w:ascii="Arial" w:eastAsia="Times New Roman" w:hAnsi="Arial" w:cs="Arial"/>
          <w:b/>
          <w:sz w:val="18"/>
          <w:szCs w:val="18"/>
          <w:lang w:eastAsia="zh-CN"/>
        </w:rPr>
        <w:t>netto nie zmieni się</w:t>
      </w:r>
      <w:r w:rsidRPr="00FC49E2">
        <w:rPr>
          <w:rFonts w:ascii="Arial" w:eastAsia="Times New Roman" w:hAnsi="Arial" w:cs="Arial"/>
          <w:sz w:val="18"/>
          <w:szCs w:val="18"/>
          <w:lang w:eastAsia="zh-CN"/>
        </w:rPr>
        <w:t xml:space="preserve">, a wartość wynagrodzenia brutto zostanie wyliczona na podstawie nowych przepisów.  </w:t>
      </w:r>
    </w:p>
    <w:p w14:paraId="32E0F1D2" w14:textId="77777777" w:rsidR="00FC49E2" w:rsidRPr="00FC49E2" w:rsidRDefault="00FC49E2" w:rsidP="00FC49E2">
      <w:pPr>
        <w:suppressAutoHyphens/>
        <w:contextualSpacing/>
        <w:jc w:val="both"/>
        <w:rPr>
          <w:rFonts w:ascii="Arial" w:eastAsia="Times New Roman" w:hAnsi="Arial" w:cs="Arial"/>
          <w:sz w:val="18"/>
          <w:szCs w:val="18"/>
          <w:lang w:eastAsia="zh-CN"/>
        </w:rPr>
      </w:pPr>
      <w:r w:rsidRPr="00FC49E2">
        <w:rPr>
          <w:rFonts w:ascii="Arial" w:eastAsia="Times New Roman" w:hAnsi="Arial" w:cs="Arial"/>
          <w:sz w:val="18"/>
          <w:szCs w:val="18"/>
          <w:lang w:eastAsia="zh-CN"/>
        </w:rPr>
        <w:t>Zapis stosuje się odpowiednio w przypadku zmiany obowiązującej stawki podatku akcyzowego.</w:t>
      </w:r>
    </w:p>
    <w:p w14:paraId="7AA9DAEE" w14:textId="77777777" w:rsidR="00FC49E2" w:rsidRPr="00FC49E2" w:rsidRDefault="00FC49E2" w:rsidP="00FC49E2">
      <w:pPr>
        <w:numPr>
          <w:ilvl w:val="0"/>
          <w:numId w:val="24"/>
        </w:numPr>
        <w:suppressAutoHyphens/>
        <w:contextualSpacing/>
        <w:jc w:val="both"/>
        <w:rPr>
          <w:rFonts w:ascii="Arial" w:eastAsia="Times New Roman" w:hAnsi="Arial" w:cs="Arial"/>
          <w:sz w:val="18"/>
          <w:szCs w:val="18"/>
          <w:lang w:eastAsia="zh-CN"/>
        </w:rPr>
      </w:pPr>
      <w:r w:rsidRPr="00FC49E2">
        <w:rPr>
          <w:rFonts w:ascii="Arial" w:eastAsia="Times New Roman" w:hAnsi="Arial" w:cs="Arial"/>
          <w:sz w:val="18"/>
          <w:szCs w:val="18"/>
          <w:lang w:eastAsia="zh-CN"/>
        </w:rPr>
        <w:t xml:space="preserve">zmiana wysokości wynagrodzenia w przypadku zaistnienia jednej z przesłanek, o których mowa w </w:t>
      </w:r>
      <w:r w:rsidRPr="00FC49E2">
        <w:rPr>
          <w:rFonts w:ascii="Arial" w:eastAsia="Times New Roman" w:hAnsi="Arial" w:cs="Arial"/>
          <w:b/>
          <w:sz w:val="18"/>
          <w:szCs w:val="18"/>
          <w:lang w:eastAsia="zh-CN"/>
        </w:rPr>
        <w:t>ust. 2 pkt 1 lit.</w:t>
      </w:r>
      <w:r w:rsidRPr="00FC49E2">
        <w:rPr>
          <w:rFonts w:ascii="Arial" w:eastAsia="Times New Roman" w:hAnsi="Arial" w:cs="Arial"/>
          <w:sz w:val="18"/>
          <w:szCs w:val="18"/>
          <w:lang w:eastAsia="zh-CN"/>
        </w:rPr>
        <w:t xml:space="preserve"> </w:t>
      </w:r>
      <w:r w:rsidRPr="00FC49E2">
        <w:rPr>
          <w:rFonts w:ascii="Arial" w:eastAsia="Times New Roman" w:hAnsi="Arial" w:cs="Arial"/>
          <w:b/>
          <w:sz w:val="18"/>
          <w:szCs w:val="18"/>
          <w:lang w:eastAsia="zh-CN"/>
        </w:rPr>
        <w:t xml:space="preserve">b </w:t>
      </w:r>
      <w:r w:rsidRPr="00FC49E2">
        <w:rPr>
          <w:rFonts w:ascii="Arial" w:eastAsia="Times New Roman" w:hAnsi="Arial" w:cs="Arial"/>
          <w:sz w:val="18"/>
          <w:szCs w:val="18"/>
          <w:lang w:eastAsia="zh-CN"/>
        </w:rPr>
        <w:t xml:space="preserve">lub </w:t>
      </w:r>
      <w:r w:rsidRPr="00FC49E2">
        <w:rPr>
          <w:rFonts w:ascii="Arial" w:eastAsia="Times New Roman" w:hAnsi="Arial" w:cs="Arial"/>
          <w:b/>
          <w:sz w:val="18"/>
          <w:szCs w:val="18"/>
          <w:lang w:eastAsia="zh-CN"/>
        </w:rPr>
        <w:t>lit. c</w:t>
      </w:r>
      <w:r w:rsidRPr="00FC49E2">
        <w:rPr>
          <w:rFonts w:ascii="Arial" w:eastAsia="Times New Roman" w:hAnsi="Arial" w:cs="Arial"/>
          <w:sz w:val="18"/>
          <w:szCs w:val="18"/>
          <w:lang w:eastAsia="zh-CN"/>
        </w:rPr>
        <w:t xml:space="preserve"> lub </w:t>
      </w:r>
      <w:r w:rsidRPr="00FC49E2">
        <w:rPr>
          <w:rFonts w:ascii="Arial" w:eastAsia="Times New Roman" w:hAnsi="Arial" w:cs="Arial"/>
          <w:b/>
          <w:sz w:val="18"/>
          <w:szCs w:val="18"/>
          <w:lang w:eastAsia="zh-CN"/>
        </w:rPr>
        <w:t>lit. d</w:t>
      </w:r>
      <w:r w:rsidRPr="00FC49E2">
        <w:rPr>
          <w:rFonts w:ascii="Arial" w:eastAsia="Times New Roman" w:hAnsi="Arial" w:cs="Arial"/>
          <w:sz w:val="18"/>
          <w:szCs w:val="18"/>
          <w:lang w:eastAsia="zh-CN"/>
        </w:rPr>
        <w:t xml:space="preserve">, będzie obejmować wyłącznie część wynagrodzenia należnego Wykonawcy, w odniesieniu do której nastąpiła zmiana wysokości kosztów wykonania Umowy przez Wykonawcę w związku z wejściem w życie przepisów odpowiednio zmieniających wysokość minimalnego wynagrodzenia za pracę, minimalnej stawki godzinowej lub dokonujących zmian w zakresie zasad podlegania ubezpieczeniom społecznym lub ubezpieczeniu zdrowotnemu lub w zakresie wysokości stawki składki na ubezpieczenia społeczne lub zdrowotne lub w zakresie gromadzenia i wysokości wpłat do pracowniczych planów kapitałowych . W przypadku zmiany, o której mowa w </w:t>
      </w:r>
      <w:r w:rsidRPr="00FC49E2">
        <w:rPr>
          <w:rFonts w:ascii="Arial" w:eastAsia="Times New Roman" w:hAnsi="Arial" w:cs="Arial"/>
          <w:b/>
          <w:sz w:val="18"/>
          <w:szCs w:val="18"/>
          <w:lang w:eastAsia="zh-CN"/>
        </w:rPr>
        <w:t xml:space="preserve">ust. 2 pkt 1 lit. b </w:t>
      </w:r>
      <w:r w:rsidRPr="00FC49E2">
        <w:rPr>
          <w:rFonts w:ascii="Arial" w:eastAsia="Times New Roman" w:hAnsi="Arial" w:cs="Arial"/>
          <w:sz w:val="18"/>
          <w:szCs w:val="18"/>
          <w:lang w:eastAsia="zh-CN"/>
        </w:rPr>
        <w:t>lub</w:t>
      </w:r>
      <w:r w:rsidRPr="00FC49E2">
        <w:rPr>
          <w:rFonts w:ascii="Arial" w:eastAsia="Times New Roman" w:hAnsi="Arial" w:cs="Arial"/>
          <w:b/>
          <w:sz w:val="18"/>
          <w:szCs w:val="18"/>
          <w:lang w:eastAsia="zh-CN"/>
        </w:rPr>
        <w:t xml:space="preserve"> lit. c </w:t>
      </w:r>
      <w:r w:rsidRPr="00FC49E2">
        <w:rPr>
          <w:rFonts w:ascii="Arial" w:eastAsia="Times New Roman" w:hAnsi="Arial" w:cs="Arial"/>
          <w:sz w:val="18"/>
          <w:szCs w:val="18"/>
          <w:lang w:eastAsia="zh-CN"/>
        </w:rPr>
        <w:t>lub</w:t>
      </w:r>
      <w:r w:rsidRPr="00FC49E2">
        <w:rPr>
          <w:rFonts w:ascii="Arial" w:eastAsia="Times New Roman" w:hAnsi="Arial" w:cs="Arial"/>
          <w:b/>
          <w:sz w:val="18"/>
          <w:szCs w:val="18"/>
          <w:lang w:eastAsia="zh-CN"/>
        </w:rPr>
        <w:t xml:space="preserve">  lit. d</w:t>
      </w:r>
      <w:r w:rsidRPr="00FC49E2">
        <w:rPr>
          <w:rFonts w:ascii="Arial" w:eastAsia="Times New Roman" w:hAnsi="Arial" w:cs="Arial"/>
          <w:sz w:val="18"/>
          <w:szCs w:val="18"/>
          <w:lang w:eastAsia="zh-CN"/>
        </w:rPr>
        <w:t>, wynagrodzenie Wykonawcy ulegnie zmianie o kwotę odpowiadającą wzrostowi kosztu Wykonawcy w związku ze zwiększeniem wysokości wynagrodzeń do wysokości aktualnie obowiązującego minimalnego wynagrodzenia za pracę/minimalnej stawki godzinowej. Kwota odpowiadająca wzrostowi kosztu Wykonawcy będzie odnosić się wyłącznie do części wynagrodzenia Pracowników, odpowiadającej zakresowi, w jakim wykonują oni prace bezpośrednio związane z realizacją przedmiotu Umowy.</w:t>
      </w:r>
    </w:p>
    <w:p w14:paraId="6140CDE7" w14:textId="77777777" w:rsidR="00FC49E2" w:rsidRPr="00FC49E2" w:rsidRDefault="00FC49E2" w:rsidP="00FC49E2">
      <w:pPr>
        <w:numPr>
          <w:ilvl w:val="0"/>
          <w:numId w:val="24"/>
        </w:numPr>
        <w:suppressAutoHyphens/>
        <w:contextualSpacing/>
        <w:jc w:val="both"/>
        <w:rPr>
          <w:rFonts w:ascii="Arial" w:eastAsia="Times New Roman" w:hAnsi="Arial" w:cs="Arial"/>
          <w:sz w:val="18"/>
          <w:szCs w:val="18"/>
          <w:lang w:eastAsia="zh-CN"/>
        </w:rPr>
      </w:pPr>
      <w:r w:rsidRPr="00FC49E2">
        <w:rPr>
          <w:rFonts w:ascii="Arial" w:eastAsia="Times New Roman" w:hAnsi="Arial" w:cs="Arial"/>
          <w:sz w:val="18"/>
          <w:szCs w:val="18"/>
          <w:lang w:eastAsia="zh-CN"/>
        </w:rPr>
        <w:t xml:space="preserve">Wykonawca występujący z wnioskiem o zmianę wysokości wynagrodzenia na podstawie </w:t>
      </w:r>
      <w:r w:rsidRPr="00FC49E2">
        <w:rPr>
          <w:rFonts w:ascii="Arial" w:eastAsia="Times New Roman" w:hAnsi="Arial" w:cs="Arial"/>
          <w:b/>
          <w:sz w:val="18"/>
          <w:szCs w:val="18"/>
          <w:lang w:eastAsia="zh-CN"/>
        </w:rPr>
        <w:t>ust. 2</w:t>
      </w:r>
      <w:r w:rsidRPr="00FC49E2">
        <w:rPr>
          <w:rFonts w:ascii="Arial" w:eastAsia="Times New Roman" w:hAnsi="Arial" w:cs="Arial"/>
          <w:sz w:val="18"/>
          <w:szCs w:val="18"/>
          <w:lang w:eastAsia="zh-CN"/>
        </w:rPr>
        <w:t xml:space="preserve"> jest zobowiązany dołączyć do wniosku dokumenty, z których będzie wynikać, w jakim zakresie zmiany te mają wpływ na koszty wykonania Umowy, w szczególności:</w:t>
      </w:r>
    </w:p>
    <w:p w14:paraId="0E27F10F" w14:textId="77777777" w:rsidR="00FC49E2" w:rsidRPr="00FC49E2" w:rsidRDefault="00FC49E2" w:rsidP="00FC49E2">
      <w:pPr>
        <w:numPr>
          <w:ilvl w:val="1"/>
          <w:numId w:val="24"/>
        </w:numPr>
        <w:suppressAutoHyphens/>
        <w:ind w:left="1134" w:hanging="425"/>
        <w:contextualSpacing/>
        <w:jc w:val="both"/>
        <w:rPr>
          <w:rFonts w:ascii="Arial" w:eastAsia="Times New Roman" w:hAnsi="Arial" w:cs="Arial"/>
          <w:sz w:val="18"/>
          <w:szCs w:val="18"/>
          <w:lang w:eastAsia="zh-CN"/>
        </w:rPr>
      </w:pPr>
      <w:r w:rsidRPr="00FC49E2">
        <w:rPr>
          <w:rFonts w:ascii="Arial" w:eastAsia="Times New Roman" w:hAnsi="Arial" w:cs="Arial"/>
          <w:sz w:val="18"/>
          <w:szCs w:val="18"/>
          <w:lang w:eastAsia="zh-CN"/>
        </w:rPr>
        <w:t xml:space="preserve">pisemne zestawienie wynagrodzeń (zarówno przed jak i po zmianie) personelu, wraz z określeniem zakresu (części etatu), w jakim wykonują oni prace bezpośrednio związane z realizacją przedmiotu Umowy oraz części wynagrodzenia odpowiadającej temu zakresowi – w przypadku zmiany, o której mowa w </w:t>
      </w:r>
      <w:r w:rsidRPr="00FC49E2">
        <w:rPr>
          <w:rFonts w:ascii="Arial" w:eastAsia="Times New Roman" w:hAnsi="Arial" w:cs="Arial"/>
          <w:b/>
          <w:sz w:val="18"/>
          <w:szCs w:val="18"/>
          <w:lang w:eastAsia="zh-CN"/>
        </w:rPr>
        <w:t>ust. 2 pkt 1 lit b</w:t>
      </w:r>
      <w:r w:rsidRPr="00FC49E2">
        <w:rPr>
          <w:rFonts w:ascii="Arial" w:eastAsia="Times New Roman" w:hAnsi="Arial" w:cs="Arial"/>
          <w:sz w:val="18"/>
          <w:szCs w:val="18"/>
          <w:lang w:eastAsia="zh-CN"/>
        </w:rPr>
        <w:t xml:space="preserve">, lub </w:t>
      </w:r>
    </w:p>
    <w:p w14:paraId="2D5793A2" w14:textId="77777777" w:rsidR="00FC49E2" w:rsidRPr="00FC49E2" w:rsidRDefault="00FC49E2" w:rsidP="00FC49E2">
      <w:pPr>
        <w:numPr>
          <w:ilvl w:val="1"/>
          <w:numId w:val="24"/>
        </w:numPr>
        <w:suppressAutoHyphens/>
        <w:ind w:left="1134" w:hanging="425"/>
        <w:contextualSpacing/>
        <w:jc w:val="both"/>
        <w:rPr>
          <w:rFonts w:ascii="Arial" w:eastAsia="Times New Roman" w:hAnsi="Arial" w:cs="Arial"/>
          <w:b/>
          <w:sz w:val="18"/>
          <w:szCs w:val="18"/>
          <w:lang w:eastAsia="zh-CN"/>
        </w:rPr>
      </w:pPr>
      <w:r w:rsidRPr="00FC49E2">
        <w:rPr>
          <w:rFonts w:ascii="Arial" w:eastAsia="Times New Roman" w:hAnsi="Arial" w:cs="Arial"/>
          <w:sz w:val="18"/>
          <w:szCs w:val="18"/>
          <w:lang w:eastAsia="zh-CN"/>
        </w:rPr>
        <w:t xml:space="preserve">pisemne zestawienie wynagrodzeń (zarówno przed jak i po zmianie) personelu, wraz z kwotami składek uiszczanych do Zakładu Ubezpieczeń Społecznych/Kasy Rolniczego Ubezpieczenia Społecznego, wysokości wpłat do pracowniczych planów kapitałowych w części finansowanej przez Wykonawcę, z określeniem zakresu (części etatu), w jakim wykonują oni prace bezpośrednio związane z realizacją przedmiotu Umowy oraz części wynagrodzenia odpowiadającej temu zakresowi – w przypadku zmiany, o której mowa w </w:t>
      </w:r>
      <w:r w:rsidRPr="00FC49E2">
        <w:rPr>
          <w:rFonts w:ascii="Arial" w:eastAsia="Times New Roman" w:hAnsi="Arial" w:cs="Arial"/>
          <w:b/>
          <w:sz w:val="18"/>
          <w:szCs w:val="18"/>
          <w:lang w:eastAsia="zh-CN"/>
        </w:rPr>
        <w:t>ust. 2 pkt 1 lit. b lub lit. c lub lit. d</w:t>
      </w:r>
      <w:r w:rsidRPr="00FC49E2">
        <w:rPr>
          <w:rFonts w:ascii="Arial" w:eastAsia="Times New Roman" w:hAnsi="Arial" w:cs="Arial"/>
          <w:sz w:val="18"/>
          <w:szCs w:val="18"/>
          <w:lang w:eastAsia="zh-CN"/>
        </w:rPr>
        <w:t xml:space="preserve"> niniejszego </w:t>
      </w:r>
      <w:r w:rsidRPr="00FC49E2">
        <w:rPr>
          <w:rFonts w:ascii="Arial" w:eastAsia="Times New Roman" w:hAnsi="Arial" w:cs="Arial"/>
          <w:b/>
          <w:sz w:val="18"/>
          <w:szCs w:val="18"/>
          <w:lang w:eastAsia="zh-CN"/>
        </w:rPr>
        <w:t>§.</w:t>
      </w:r>
    </w:p>
    <w:p w14:paraId="13C776C3" w14:textId="77777777" w:rsidR="00FC49E2" w:rsidRPr="00FC49E2" w:rsidRDefault="00FC49E2" w:rsidP="00FC49E2">
      <w:pPr>
        <w:numPr>
          <w:ilvl w:val="0"/>
          <w:numId w:val="24"/>
        </w:numPr>
        <w:suppressAutoHyphens/>
        <w:contextualSpacing/>
        <w:jc w:val="both"/>
        <w:rPr>
          <w:rFonts w:ascii="Arial" w:eastAsia="Times New Roman" w:hAnsi="Arial" w:cs="Arial"/>
          <w:sz w:val="18"/>
          <w:szCs w:val="18"/>
          <w:lang w:eastAsia="zh-CN"/>
        </w:rPr>
      </w:pPr>
      <w:r w:rsidRPr="00FC49E2">
        <w:rPr>
          <w:rFonts w:ascii="Arial" w:eastAsia="Times New Roman" w:hAnsi="Arial" w:cs="Arial"/>
          <w:sz w:val="18"/>
          <w:szCs w:val="18"/>
          <w:lang w:eastAsia="zh-CN"/>
        </w:rPr>
        <w:t xml:space="preserve">Warunkiem wprowadzenia </w:t>
      </w:r>
      <w:r w:rsidRPr="00FC49E2">
        <w:rPr>
          <w:rFonts w:ascii="Arial" w:eastAsia="Times New Roman" w:hAnsi="Arial" w:cs="Arial"/>
          <w:b/>
          <w:sz w:val="18"/>
          <w:szCs w:val="18"/>
          <w:lang w:eastAsia="zh-CN"/>
        </w:rPr>
        <w:t>zmiany wynagrodzenia</w:t>
      </w:r>
      <w:r w:rsidRPr="00FC49E2">
        <w:rPr>
          <w:rFonts w:ascii="Arial" w:eastAsia="Times New Roman" w:hAnsi="Arial" w:cs="Arial"/>
          <w:sz w:val="18"/>
          <w:szCs w:val="18"/>
          <w:lang w:eastAsia="zh-CN"/>
        </w:rPr>
        <w:t xml:space="preserve"> </w:t>
      </w:r>
      <w:r w:rsidRPr="00FC49E2">
        <w:rPr>
          <w:rFonts w:ascii="Arial" w:eastAsia="Times New Roman" w:hAnsi="Arial" w:cs="Arial"/>
          <w:b/>
          <w:sz w:val="18"/>
          <w:szCs w:val="18"/>
          <w:lang w:eastAsia="zh-CN"/>
        </w:rPr>
        <w:t>w postaci aneksu</w:t>
      </w:r>
      <w:r w:rsidRPr="00FC49E2">
        <w:rPr>
          <w:rFonts w:ascii="Arial" w:eastAsia="Times New Roman" w:hAnsi="Arial" w:cs="Arial"/>
          <w:sz w:val="18"/>
          <w:szCs w:val="18"/>
          <w:lang w:eastAsia="zh-CN"/>
        </w:rPr>
        <w:t xml:space="preserve"> jest wykazanie przez Wykonawcę w formie pisemnej, iż zmiany te będą miały wpływ na koszty wykonania przez Wykonawcę  przedmiotu Umowy.</w:t>
      </w:r>
    </w:p>
    <w:p w14:paraId="6623C033" w14:textId="77777777" w:rsidR="00FC49E2" w:rsidRPr="00FC49E2" w:rsidRDefault="00FC49E2" w:rsidP="00FC49E2">
      <w:pPr>
        <w:numPr>
          <w:ilvl w:val="0"/>
          <w:numId w:val="19"/>
        </w:numPr>
        <w:suppressAutoHyphens/>
        <w:ind w:left="284" w:hanging="426"/>
        <w:contextualSpacing/>
        <w:jc w:val="both"/>
        <w:rPr>
          <w:rFonts w:ascii="Arial" w:eastAsia="Times New Roman" w:hAnsi="Arial" w:cs="Arial"/>
          <w:b/>
          <w:sz w:val="18"/>
          <w:szCs w:val="18"/>
          <w:u w:val="single"/>
          <w:lang w:eastAsia="zh-CN"/>
        </w:rPr>
      </w:pPr>
      <w:r w:rsidRPr="00FC49E2">
        <w:rPr>
          <w:rFonts w:ascii="Arial" w:eastAsia="Times New Roman" w:hAnsi="Arial" w:cs="Arial"/>
          <w:sz w:val="18"/>
          <w:szCs w:val="18"/>
          <w:lang w:eastAsia="zh-CN"/>
        </w:rPr>
        <w:t xml:space="preserve">Z wnioskiem o </w:t>
      </w:r>
      <w:r w:rsidRPr="00FC49E2">
        <w:rPr>
          <w:rFonts w:ascii="Arial" w:eastAsia="Times New Roman" w:hAnsi="Arial" w:cs="Arial"/>
          <w:b/>
          <w:sz w:val="18"/>
          <w:szCs w:val="18"/>
          <w:lang w:eastAsia="zh-CN"/>
        </w:rPr>
        <w:t>zwiększenie wynagrodzenia</w:t>
      </w:r>
      <w:r w:rsidRPr="00FC49E2">
        <w:rPr>
          <w:rFonts w:ascii="Arial" w:eastAsia="Times New Roman" w:hAnsi="Arial" w:cs="Arial"/>
          <w:sz w:val="18"/>
          <w:szCs w:val="18"/>
          <w:lang w:eastAsia="zh-CN"/>
        </w:rPr>
        <w:t xml:space="preserve"> na podstawie </w:t>
      </w:r>
      <w:r w:rsidRPr="00FC49E2">
        <w:rPr>
          <w:rFonts w:ascii="Arial" w:eastAsia="Times New Roman" w:hAnsi="Arial" w:cs="Arial"/>
          <w:b/>
          <w:sz w:val="18"/>
          <w:szCs w:val="18"/>
          <w:lang w:eastAsia="zh-CN"/>
        </w:rPr>
        <w:t xml:space="preserve">ust. 2 pkt 1 </w:t>
      </w:r>
      <w:r w:rsidRPr="00FC49E2">
        <w:rPr>
          <w:rFonts w:ascii="Arial" w:eastAsia="Times New Roman" w:hAnsi="Arial" w:cs="Arial"/>
          <w:sz w:val="18"/>
          <w:szCs w:val="18"/>
          <w:lang w:eastAsia="zh-CN"/>
        </w:rPr>
        <w:t xml:space="preserve">niniejszego </w:t>
      </w:r>
      <w:r w:rsidRPr="00FC49E2">
        <w:rPr>
          <w:rFonts w:ascii="Arial" w:eastAsia="Times New Roman" w:hAnsi="Arial" w:cs="Arial"/>
          <w:b/>
          <w:sz w:val="18"/>
          <w:szCs w:val="18"/>
          <w:lang w:eastAsia="zh-CN"/>
        </w:rPr>
        <w:t xml:space="preserve">§. </w:t>
      </w:r>
      <w:r w:rsidRPr="00FC49E2">
        <w:rPr>
          <w:rFonts w:ascii="Arial" w:eastAsia="Times New Roman" w:hAnsi="Arial" w:cs="Arial"/>
          <w:sz w:val="18"/>
          <w:szCs w:val="18"/>
          <w:lang w:eastAsia="zh-CN"/>
        </w:rPr>
        <w:t xml:space="preserve">Wykonawca może  wystąpić nie wcześniej jak po upływie okresu wskazanego w Umowie a jeżeli nie został wskazany, to </w:t>
      </w:r>
      <w:r w:rsidRPr="00FC49E2">
        <w:rPr>
          <w:rFonts w:ascii="Arial" w:eastAsia="Times New Roman" w:hAnsi="Arial" w:cs="Arial"/>
          <w:b/>
          <w:sz w:val="18"/>
          <w:szCs w:val="18"/>
          <w:lang w:eastAsia="zh-CN"/>
        </w:rPr>
        <w:t>nie wcześniej niż 6 miesięcy od daty zawarcia Umowy</w:t>
      </w:r>
      <w:r w:rsidRPr="00FC49E2">
        <w:rPr>
          <w:rFonts w:ascii="Arial" w:eastAsia="Times New Roman" w:hAnsi="Arial" w:cs="Arial"/>
          <w:sz w:val="18"/>
          <w:szCs w:val="18"/>
          <w:lang w:eastAsia="zh-CN"/>
        </w:rPr>
        <w:t xml:space="preserve">. Warunkiem wprowadzenia do Umowy zmiany dotyczącej </w:t>
      </w:r>
      <w:r w:rsidRPr="00FC49E2">
        <w:rPr>
          <w:rFonts w:ascii="Arial" w:eastAsia="Times New Roman" w:hAnsi="Arial" w:cs="Arial"/>
          <w:b/>
          <w:sz w:val="18"/>
          <w:szCs w:val="18"/>
          <w:lang w:eastAsia="zh-CN"/>
        </w:rPr>
        <w:t>wzrostu wynagrodzenia</w:t>
      </w:r>
      <w:r w:rsidRPr="00FC49E2">
        <w:rPr>
          <w:rFonts w:ascii="Arial" w:eastAsia="Times New Roman" w:hAnsi="Arial" w:cs="Arial"/>
          <w:sz w:val="18"/>
          <w:szCs w:val="18"/>
          <w:lang w:eastAsia="zh-CN"/>
        </w:rPr>
        <w:t xml:space="preserve"> jest wykazanie przez Wykonawcę w formie pisemnej, iż zmiany te będą miały wpływ na koszty wykonania przez Wykonawcę przedmiotu Umowy</w:t>
      </w:r>
      <w:r w:rsidRPr="00FC49E2">
        <w:rPr>
          <w:rFonts w:ascii="Arial" w:eastAsia="Times New Roman" w:hAnsi="Arial" w:cs="Arial"/>
          <w:b/>
          <w:sz w:val="18"/>
          <w:szCs w:val="18"/>
          <w:lang w:eastAsia="zh-CN"/>
        </w:rPr>
        <w:t xml:space="preserve">.  </w:t>
      </w:r>
      <w:r w:rsidRPr="00FC49E2">
        <w:rPr>
          <w:rFonts w:ascii="Arial" w:eastAsia="Times New Roman" w:hAnsi="Arial" w:cs="Arial"/>
          <w:b/>
          <w:sz w:val="18"/>
          <w:szCs w:val="18"/>
          <w:u w:val="single"/>
          <w:lang w:eastAsia="zh-CN"/>
        </w:rPr>
        <w:t>Postanowienie to nie dotyczy zmiany stawki podatku od towarów i usług (VAT).</w:t>
      </w:r>
    </w:p>
    <w:p w14:paraId="04914890" w14:textId="77777777" w:rsidR="00FC49E2" w:rsidRPr="00FC49E2" w:rsidRDefault="00FC49E2" w:rsidP="00FC49E2">
      <w:pPr>
        <w:numPr>
          <w:ilvl w:val="0"/>
          <w:numId w:val="19"/>
        </w:numPr>
        <w:suppressAutoHyphens/>
        <w:ind w:left="284" w:hanging="426"/>
        <w:contextualSpacing/>
        <w:jc w:val="both"/>
        <w:rPr>
          <w:rFonts w:ascii="Arial" w:eastAsia="Times New Roman" w:hAnsi="Arial" w:cs="Arial"/>
          <w:b/>
          <w:sz w:val="18"/>
          <w:szCs w:val="18"/>
          <w:u w:val="single"/>
          <w:lang w:eastAsia="zh-CN"/>
        </w:rPr>
      </w:pPr>
      <w:r w:rsidRPr="00FC49E2">
        <w:rPr>
          <w:rFonts w:ascii="Arial" w:eastAsia="Times New Roman" w:hAnsi="Arial" w:cs="Arial"/>
          <w:sz w:val="18"/>
          <w:szCs w:val="18"/>
          <w:lang w:eastAsia="zh-CN"/>
        </w:rPr>
        <w:t xml:space="preserve">Zmiany w zakresie wskazanym w </w:t>
      </w:r>
      <w:r w:rsidRPr="00FC49E2">
        <w:rPr>
          <w:rFonts w:ascii="Arial" w:eastAsia="Times New Roman" w:hAnsi="Arial" w:cs="Arial"/>
          <w:b/>
          <w:sz w:val="18"/>
          <w:szCs w:val="18"/>
          <w:lang w:eastAsia="zh-CN"/>
        </w:rPr>
        <w:t xml:space="preserve">ust. 2 pkt  2  i następne </w:t>
      </w:r>
      <w:r w:rsidRPr="00FC49E2">
        <w:rPr>
          <w:rFonts w:ascii="Arial" w:eastAsia="Times New Roman" w:hAnsi="Arial" w:cs="Arial"/>
          <w:sz w:val="18"/>
          <w:szCs w:val="18"/>
          <w:lang w:eastAsia="zh-CN"/>
        </w:rPr>
        <w:t>punkty</w:t>
      </w:r>
      <w:r w:rsidRPr="00FC49E2">
        <w:rPr>
          <w:rFonts w:ascii="Arial" w:eastAsia="Times New Roman" w:hAnsi="Arial" w:cs="Arial"/>
          <w:b/>
          <w:sz w:val="18"/>
          <w:szCs w:val="18"/>
          <w:lang w:eastAsia="zh-CN"/>
        </w:rPr>
        <w:t xml:space="preserve"> </w:t>
      </w:r>
      <w:r w:rsidRPr="00FC49E2">
        <w:rPr>
          <w:rFonts w:ascii="Arial" w:eastAsia="Times New Roman" w:hAnsi="Arial" w:cs="Arial"/>
          <w:sz w:val="18"/>
          <w:szCs w:val="18"/>
          <w:lang w:eastAsia="zh-CN"/>
        </w:rPr>
        <w:t xml:space="preserve">niniejszego </w:t>
      </w:r>
      <w:r w:rsidRPr="00FC49E2">
        <w:rPr>
          <w:rFonts w:ascii="Arial" w:eastAsia="Times New Roman" w:hAnsi="Arial" w:cs="Arial"/>
          <w:b/>
          <w:sz w:val="18"/>
          <w:szCs w:val="18"/>
          <w:lang w:eastAsia="zh-CN"/>
        </w:rPr>
        <w:t>§.</w:t>
      </w:r>
      <w:r w:rsidRPr="00FC49E2">
        <w:rPr>
          <w:rFonts w:ascii="Arial" w:eastAsia="Times New Roman" w:hAnsi="Arial" w:cs="Arial"/>
          <w:sz w:val="18"/>
          <w:szCs w:val="18"/>
          <w:lang w:eastAsia="zh-CN"/>
        </w:rPr>
        <w:t xml:space="preserve"> dokonywane będą według następujących zasad:</w:t>
      </w:r>
    </w:p>
    <w:p w14:paraId="54995C3B" w14:textId="77777777" w:rsidR="00FC49E2" w:rsidRPr="00FC49E2" w:rsidRDefault="00FC49E2" w:rsidP="00FC49E2">
      <w:pPr>
        <w:numPr>
          <w:ilvl w:val="1"/>
          <w:numId w:val="19"/>
        </w:numPr>
        <w:suppressAutoHyphens/>
        <w:ind w:left="709" w:hanging="425"/>
        <w:contextualSpacing/>
        <w:jc w:val="both"/>
        <w:rPr>
          <w:rFonts w:ascii="Arial" w:eastAsia="Times New Roman" w:hAnsi="Arial" w:cs="Arial"/>
          <w:sz w:val="18"/>
          <w:szCs w:val="18"/>
          <w:u w:val="single"/>
          <w:lang w:eastAsia="zh-CN"/>
        </w:rPr>
      </w:pPr>
      <w:r w:rsidRPr="00FC49E2">
        <w:rPr>
          <w:rFonts w:ascii="Arial" w:eastAsia="Times New Roman" w:hAnsi="Arial" w:cs="Arial"/>
          <w:sz w:val="18"/>
          <w:szCs w:val="18"/>
          <w:lang w:eastAsia="zh-CN"/>
        </w:rPr>
        <w:lastRenderedPageBreak/>
        <w:t>wniosek o dokonanie zmiany Umowy należy przedłożyć na piśmie, a okoliczności mogące  stanowić podstawę zmiany Umowy powinny być uzasadnione i udokumentowane przez Wykonawcę,</w:t>
      </w:r>
    </w:p>
    <w:p w14:paraId="1A742BD0" w14:textId="77777777" w:rsidR="00FC49E2" w:rsidRPr="00FC49E2" w:rsidRDefault="00FC49E2" w:rsidP="00FC49E2">
      <w:pPr>
        <w:numPr>
          <w:ilvl w:val="1"/>
          <w:numId w:val="19"/>
        </w:numPr>
        <w:suppressAutoHyphens/>
        <w:ind w:left="709" w:hanging="425"/>
        <w:contextualSpacing/>
        <w:jc w:val="both"/>
        <w:rPr>
          <w:rFonts w:ascii="Arial" w:eastAsia="Times New Roman" w:hAnsi="Arial" w:cs="Arial"/>
          <w:sz w:val="18"/>
          <w:szCs w:val="18"/>
          <w:u w:val="single"/>
          <w:lang w:eastAsia="zh-CN"/>
        </w:rPr>
      </w:pPr>
      <w:r w:rsidRPr="00FC49E2">
        <w:rPr>
          <w:rFonts w:ascii="Arial" w:eastAsia="Times New Roman" w:hAnsi="Arial" w:cs="Arial"/>
          <w:sz w:val="18"/>
          <w:szCs w:val="18"/>
          <w:lang w:eastAsia="zh-CN"/>
        </w:rPr>
        <w:t>w przypadku wystąpienia braku poszczególnych pozycji asortymentowych Wykonawca niezwłocznie powiadomi Zamawiającego pisemnie o okolicznościach stanowiących podstawę wystąpienia braków pisemnie.</w:t>
      </w:r>
    </w:p>
    <w:p w14:paraId="75C17F02" w14:textId="77777777" w:rsidR="00FC49E2" w:rsidRPr="00FC49E2" w:rsidRDefault="00FC49E2" w:rsidP="00FC49E2">
      <w:pPr>
        <w:numPr>
          <w:ilvl w:val="0"/>
          <w:numId w:val="19"/>
        </w:numPr>
        <w:suppressAutoHyphens/>
        <w:ind w:left="284" w:hanging="426"/>
        <w:contextualSpacing/>
        <w:jc w:val="both"/>
        <w:rPr>
          <w:rFonts w:ascii="Arial" w:eastAsia="Times New Roman" w:hAnsi="Arial" w:cs="Arial"/>
          <w:sz w:val="18"/>
          <w:szCs w:val="18"/>
          <w:u w:val="single"/>
          <w:lang w:eastAsia="zh-CN"/>
        </w:rPr>
      </w:pPr>
      <w:r w:rsidRPr="00FC49E2">
        <w:rPr>
          <w:rFonts w:ascii="Arial" w:eastAsia="Times New Roman" w:hAnsi="Arial" w:cs="Arial"/>
          <w:sz w:val="18"/>
          <w:szCs w:val="18"/>
          <w:lang w:eastAsia="zh-CN"/>
        </w:rPr>
        <w:t xml:space="preserve">Obniżenie wynagrodzenia/cen jednostkowych  na podstawie </w:t>
      </w:r>
      <w:r w:rsidRPr="00FC49E2">
        <w:rPr>
          <w:rFonts w:ascii="Arial" w:eastAsia="Times New Roman" w:hAnsi="Arial" w:cs="Arial"/>
          <w:b/>
          <w:sz w:val="18"/>
          <w:szCs w:val="18"/>
          <w:lang w:eastAsia="zh-CN"/>
        </w:rPr>
        <w:t>ust. 2 pkt 13</w:t>
      </w:r>
      <w:r w:rsidRPr="00FC49E2">
        <w:rPr>
          <w:rFonts w:ascii="Arial" w:eastAsia="Times New Roman" w:hAnsi="Arial" w:cs="Arial"/>
          <w:sz w:val="18"/>
          <w:szCs w:val="18"/>
          <w:lang w:eastAsia="zh-CN"/>
        </w:rPr>
        <w:t xml:space="preserve"> może nastąpić  w każdym czasie. Jeżeli Zamawiający może ustalić samodzielnie nowe niższe ceny na podstawie zmienionych powszechnie obowiązujących przepisów – wniosek i zgoda Wykonawcy w tym zakresie nie jest wymagana.</w:t>
      </w:r>
    </w:p>
    <w:p w14:paraId="1B3275A0" w14:textId="77777777" w:rsidR="00FC49E2" w:rsidRPr="00FC49E2" w:rsidRDefault="00FC49E2" w:rsidP="00FC49E2">
      <w:pPr>
        <w:suppressAutoHyphens/>
        <w:jc w:val="center"/>
        <w:rPr>
          <w:rFonts w:ascii="Arial" w:eastAsia="Times New Roman" w:hAnsi="Arial" w:cs="Arial"/>
          <w:b/>
          <w:sz w:val="18"/>
          <w:szCs w:val="18"/>
          <w:lang w:eastAsia="zh-CN"/>
        </w:rPr>
      </w:pPr>
    </w:p>
    <w:p w14:paraId="3A9B91AD" w14:textId="1871284C" w:rsidR="00FC49E2" w:rsidRPr="00FC49E2" w:rsidRDefault="00FC49E2" w:rsidP="00FC49E2">
      <w:pPr>
        <w:suppressAutoHyphens/>
        <w:jc w:val="center"/>
        <w:rPr>
          <w:rFonts w:ascii="Arial" w:eastAsia="Times New Roman" w:hAnsi="Arial" w:cs="Arial"/>
          <w:b/>
          <w:sz w:val="18"/>
          <w:szCs w:val="18"/>
          <w:lang w:eastAsia="zh-CN"/>
        </w:rPr>
      </w:pPr>
      <w:r w:rsidRPr="00FC49E2">
        <w:rPr>
          <w:rFonts w:ascii="Arial" w:eastAsia="Times New Roman" w:hAnsi="Arial" w:cs="Arial"/>
          <w:b/>
          <w:sz w:val="18"/>
          <w:szCs w:val="18"/>
          <w:lang w:eastAsia="zh-CN"/>
        </w:rPr>
        <w:t xml:space="preserve">§ </w:t>
      </w:r>
      <w:r w:rsidR="001B38EA">
        <w:rPr>
          <w:rFonts w:ascii="Arial" w:eastAsia="Times New Roman" w:hAnsi="Arial" w:cs="Arial"/>
          <w:b/>
          <w:sz w:val="18"/>
          <w:szCs w:val="18"/>
          <w:lang w:eastAsia="zh-CN"/>
        </w:rPr>
        <w:t>10</w:t>
      </w:r>
    </w:p>
    <w:p w14:paraId="7D306A3E" w14:textId="77777777" w:rsidR="00FC49E2" w:rsidRPr="00FC49E2" w:rsidRDefault="00FC49E2" w:rsidP="00FC49E2">
      <w:pPr>
        <w:suppressAutoHyphens/>
        <w:jc w:val="center"/>
        <w:rPr>
          <w:rFonts w:ascii="Arial" w:eastAsia="Times New Roman" w:hAnsi="Arial" w:cs="Arial"/>
          <w:b/>
          <w:sz w:val="18"/>
          <w:szCs w:val="18"/>
          <w:lang w:eastAsia="zh-CN"/>
        </w:rPr>
      </w:pPr>
      <w:r w:rsidRPr="00FC49E2">
        <w:rPr>
          <w:rFonts w:ascii="Arial" w:eastAsia="Times New Roman" w:hAnsi="Arial" w:cs="Arial"/>
          <w:b/>
          <w:sz w:val="18"/>
          <w:szCs w:val="18"/>
          <w:lang w:eastAsia="zh-CN"/>
        </w:rPr>
        <w:t>Podwykonawcy</w:t>
      </w:r>
    </w:p>
    <w:p w14:paraId="4568C8E8" w14:textId="77777777" w:rsidR="00FC49E2" w:rsidRPr="00FC49E2" w:rsidRDefault="00FC49E2" w:rsidP="00FC49E2">
      <w:pPr>
        <w:widowControl w:val="0"/>
        <w:numPr>
          <w:ilvl w:val="0"/>
          <w:numId w:val="16"/>
        </w:numPr>
        <w:suppressAutoHyphens/>
        <w:jc w:val="both"/>
        <w:rPr>
          <w:rFonts w:ascii="Arial" w:eastAsia="Times New Roman" w:hAnsi="Arial" w:cs="Arial"/>
          <w:sz w:val="18"/>
          <w:szCs w:val="18"/>
          <w:lang w:eastAsia="zh-CN"/>
        </w:rPr>
      </w:pPr>
      <w:r w:rsidRPr="00FC49E2">
        <w:rPr>
          <w:rFonts w:ascii="Arial" w:eastAsia="Times New Roman" w:hAnsi="Arial" w:cs="Arial"/>
          <w:sz w:val="18"/>
          <w:szCs w:val="18"/>
          <w:lang w:eastAsia="zh-CN"/>
        </w:rPr>
        <w:t xml:space="preserve">Za Podwykonawcę uznaje się osobę fizyczną, osobę prawną, albo jednostkę organizacyjną nieposiadającą osobowości prawnej, z którą Wykonawca zawarł umowę, za zgodą Zamawiającego, na wykonanie części przedmiotu Umowy. </w:t>
      </w:r>
    </w:p>
    <w:p w14:paraId="5FF033D6" w14:textId="77777777" w:rsidR="00FC49E2" w:rsidRPr="00FC49E2" w:rsidRDefault="00FC49E2" w:rsidP="00FC49E2">
      <w:pPr>
        <w:numPr>
          <w:ilvl w:val="0"/>
          <w:numId w:val="16"/>
        </w:numPr>
        <w:shd w:val="clear" w:color="auto" w:fill="FFFFFF"/>
        <w:suppressAutoHyphens/>
        <w:contextualSpacing/>
        <w:jc w:val="both"/>
        <w:rPr>
          <w:rFonts w:ascii="Arial" w:eastAsia="Times New Roman" w:hAnsi="Arial" w:cs="Arial"/>
          <w:sz w:val="18"/>
          <w:szCs w:val="18"/>
          <w:lang w:eastAsia="pl-PL"/>
        </w:rPr>
      </w:pPr>
      <w:r w:rsidRPr="00FC49E2">
        <w:rPr>
          <w:rFonts w:ascii="Arial" w:eastAsia="Times New Roman" w:hAnsi="Arial" w:cs="Arial"/>
          <w:sz w:val="18"/>
          <w:szCs w:val="18"/>
          <w:lang w:eastAsia="pl-PL"/>
        </w:rPr>
        <w:t>Powierzenie wykonania części zamówienia Podwykonawcom nie zwalnia Wykonawcy z odpowiedzialności za należyte wykonanie tego zamówienia.</w:t>
      </w:r>
    </w:p>
    <w:p w14:paraId="1D01847E" w14:textId="77777777" w:rsidR="00FC49E2" w:rsidRPr="00FC49E2" w:rsidRDefault="00FC49E2" w:rsidP="00FC49E2">
      <w:pPr>
        <w:numPr>
          <w:ilvl w:val="0"/>
          <w:numId w:val="16"/>
        </w:numPr>
        <w:suppressAutoHyphens/>
        <w:jc w:val="both"/>
        <w:outlineLvl w:val="1"/>
        <w:rPr>
          <w:rFonts w:ascii="Arial" w:eastAsia="Times New Roman" w:hAnsi="Arial" w:cs="Arial"/>
          <w:bCs/>
          <w:iCs/>
          <w:sz w:val="18"/>
          <w:szCs w:val="18"/>
          <w:lang w:eastAsia="zh-CN"/>
        </w:rPr>
      </w:pPr>
      <w:r w:rsidRPr="00FC49E2">
        <w:rPr>
          <w:rFonts w:ascii="Arial" w:eastAsia="Times New Roman" w:hAnsi="Arial" w:cs="Arial"/>
          <w:bCs/>
          <w:iCs/>
          <w:sz w:val="18"/>
          <w:szCs w:val="18"/>
          <w:lang w:eastAsia="zh-CN"/>
        </w:rPr>
        <w:t xml:space="preserve">Realizacja Umowy przy pomocy Podwykonawców może odbywać się po uzyskaniu zgody Zamawiającego. </w:t>
      </w:r>
    </w:p>
    <w:p w14:paraId="5E4490E4" w14:textId="77777777" w:rsidR="00FC49E2" w:rsidRPr="00FC49E2" w:rsidRDefault="00FC49E2" w:rsidP="00FC49E2">
      <w:pPr>
        <w:numPr>
          <w:ilvl w:val="0"/>
          <w:numId w:val="16"/>
        </w:numPr>
        <w:suppressAutoHyphens/>
        <w:jc w:val="both"/>
        <w:outlineLvl w:val="1"/>
        <w:rPr>
          <w:rFonts w:ascii="Arial" w:eastAsia="Times New Roman" w:hAnsi="Arial" w:cs="Arial"/>
          <w:bCs/>
          <w:iCs/>
          <w:sz w:val="18"/>
          <w:szCs w:val="18"/>
          <w:lang w:eastAsia="zh-CN"/>
        </w:rPr>
      </w:pPr>
      <w:r w:rsidRPr="00FC49E2">
        <w:rPr>
          <w:rFonts w:ascii="Arial" w:eastAsia="Times New Roman" w:hAnsi="Arial" w:cs="Arial"/>
          <w:bCs/>
          <w:iCs/>
          <w:sz w:val="18"/>
          <w:szCs w:val="18"/>
          <w:lang w:eastAsia="zh-CN"/>
        </w:rPr>
        <w:t xml:space="preserve">Zmiana Podwykonawcy jest dopuszczalna za pisemną zgodą Zamawiającego </w:t>
      </w:r>
      <w:r w:rsidRPr="00FC49E2">
        <w:rPr>
          <w:rFonts w:ascii="Arial" w:eastAsia="Times New Roman" w:hAnsi="Arial" w:cs="Arial"/>
          <w:b/>
          <w:bCs/>
          <w:iCs/>
          <w:sz w:val="18"/>
          <w:szCs w:val="18"/>
          <w:lang w:eastAsia="zh-CN"/>
        </w:rPr>
        <w:t>bez konieczności sporządzania aneksu do Umowy</w:t>
      </w:r>
      <w:r w:rsidRPr="00FC49E2">
        <w:rPr>
          <w:rFonts w:ascii="Arial" w:eastAsia="Times New Roman" w:hAnsi="Arial" w:cs="Arial"/>
          <w:bCs/>
          <w:iCs/>
          <w:sz w:val="18"/>
          <w:szCs w:val="18"/>
          <w:lang w:eastAsia="zh-CN"/>
        </w:rPr>
        <w:t xml:space="preserve">. </w:t>
      </w:r>
    </w:p>
    <w:p w14:paraId="077760BC" w14:textId="77777777" w:rsidR="00FC49E2" w:rsidRPr="00FC49E2" w:rsidRDefault="00FC49E2" w:rsidP="00FC49E2">
      <w:pPr>
        <w:widowControl w:val="0"/>
        <w:numPr>
          <w:ilvl w:val="0"/>
          <w:numId w:val="16"/>
        </w:numPr>
        <w:suppressAutoHyphens/>
        <w:jc w:val="both"/>
        <w:rPr>
          <w:rFonts w:ascii="Arial" w:eastAsia="Times New Roman" w:hAnsi="Arial" w:cs="Arial"/>
          <w:sz w:val="18"/>
          <w:szCs w:val="18"/>
          <w:lang w:eastAsia="zh-CN"/>
        </w:rPr>
      </w:pPr>
      <w:r w:rsidRPr="00FC49E2">
        <w:rPr>
          <w:rFonts w:ascii="Arial" w:eastAsia="Times New Roman" w:hAnsi="Arial" w:cs="Arial"/>
          <w:sz w:val="18"/>
          <w:szCs w:val="18"/>
          <w:lang w:eastAsia="zh-CN"/>
        </w:rPr>
        <w:t xml:space="preserve">Wykonawca jest zobowiązany każdorazowo </w:t>
      </w:r>
      <w:r w:rsidRPr="00FC49E2">
        <w:rPr>
          <w:rFonts w:ascii="Arial" w:eastAsia="Times New Roman" w:hAnsi="Arial" w:cs="Arial"/>
          <w:b/>
          <w:sz w:val="18"/>
          <w:szCs w:val="18"/>
          <w:lang w:eastAsia="zh-CN"/>
        </w:rPr>
        <w:t>na żądanie</w:t>
      </w:r>
      <w:r w:rsidRPr="00FC49E2">
        <w:rPr>
          <w:rFonts w:ascii="Arial" w:eastAsia="Times New Roman" w:hAnsi="Arial" w:cs="Arial"/>
          <w:sz w:val="18"/>
          <w:szCs w:val="18"/>
          <w:lang w:eastAsia="zh-CN"/>
        </w:rPr>
        <w:t xml:space="preserve"> Zamawiającego:</w:t>
      </w:r>
    </w:p>
    <w:p w14:paraId="09C6C0FA" w14:textId="77777777" w:rsidR="00FC49E2" w:rsidRPr="00FC49E2" w:rsidRDefault="00FC49E2" w:rsidP="00FC49E2">
      <w:pPr>
        <w:widowControl w:val="0"/>
        <w:numPr>
          <w:ilvl w:val="1"/>
          <w:numId w:val="16"/>
        </w:numPr>
        <w:tabs>
          <w:tab w:val="left" w:pos="851"/>
        </w:tabs>
        <w:suppressAutoHyphens/>
        <w:ind w:left="851" w:hanging="284"/>
        <w:jc w:val="both"/>
        <w:rPr>
          <w:rFonts w:ascii="Arial" w:eastAsia="Times New Roman" w:hAnsi="Arial" w:cs="Arial"/>
          <w:sz w:val="18"/>
          <w:szCs w:val="18"/>
          <w:lang w:eastAsia="zh-CN"/>
        </w:rPr>
      </w:pPr>
      <w:r w:rsidRPr="00FC49E2">
        <w:rPr>
          <w:rFonts w:ascii="Arial" w:eastAsia="Times New Roman" w:hAnsi="Arial" w:cs="Arial"/>
          <w:sz w:val="18"/>
          <w:szCs w:val="18"/>
          <w:lang w:eastAsia="zh-CN"/>
        </w:rPr>
        <w:t>podać nazwy, dane kontaktowe oraz przedstawicieli Podwykonawców,</w:t>
      </w:r>
    </w:p>
    <w:p w14:paraId="28E5DE89" w14:textId="77777777" w:rsidR="00FC49E2" w:rsidRPr="00FC49E2" w:rsidRDefault="00FC49E2" w:rsidP="00FC49E2">
      <w:pPr>
        <w:widowControl w:val="0"/>
        <w:numPr>
          <w:ilvl w:val="1"/>
          <w:numId w:val="16"/>
        </w:numPr>
        <w:tabs>
          <w:tab w:val="left" w:pos="851"/>
        </w:tabs>
        <w:suppressAutoHyphens/>
        <w:ind w:left="851" w:hanging="284"/>
        <w:jc w:val="both"/>
        <w:rPr>
          <w:rFonts w:ascii="Arial" w:eastAsia="Times New Roman" w:hAnsi="Arial" w:cs="Arial"/>
          <w:sz w:val="18"/>
          <w:szCs w:val="18"/>
          <w:lang w:eastAsia="zh-CN"/>
        </w:rPr>
      </w:pPr>
      <w:r w:rsidRPr="00FC49E2">
        <w:rPr>
          <w:rFonts w:ascii="Arial" w:eastAsia="Times New Roman" w:hAnsi="Arial" w:cs="Arial"/>
          <w:sz w:val="18"/>
          <w:szCs w:val="18"/>
          <w:lang w:eastAsia="zh-CN"/>
        </w:rPr>
        <w:t>okazać umowę z Podwykonawcą  lub inne równoważne  dokumenty   określające pełny zakres powierzonego do wykonania zakresu zamówienia.</w:t>
      </w:r>
    </w:p>
    <w:p w14:paraId="1596EB97" w14:textId="77777777" w:rsidR="00FC49E2" w:rsidRPr="00FC49E2" w:rsidRDefault="00FC49E2" w:rsidP="00FC49E2">
      <w:pPr>
        <w:numPr>
          <w:ilvl w:val="0"/>
          <w:numId w:val="16"/>
        </w:numPr>
        <w:shd w:val="clear" w:color="auto" w:fill="FFFFFF"/>
        <w:suppressAutoHyphens/>
        <w:contextualSpacing/>
        <w:jc w:val="both"/>
        <w:rPr>
          <w:rFonts w:ascii="Arial" w:eastAsia="Times New Roman" w:hAnsi="Arial" w:cs="Arial"/>
          <w:sz w:val="18"/>
          <w:szCs w:val="18"/>
          <w:lang w:eastAsia="pl-PL"/>
        </w:rPr>
      </w:pPr>
      <w:r w:rsidRPr="00FC49E2">
        <w:rPr>
          <w:rFonts w:ascii="Arial" w:eastAsia="Times New Roman" w:hAnsi="Arial" w:cs="Arial"/>
          <w:sz w:val="18"/>
          <w:szCs w:val="18"/>
          <w:lang w:eastAsia="pl-PL"/>
        </w:rPr>
        <w:t xml:space="preserve">Jeżeli zmiana albo rezygnacja z podwykonawcy dotyczy podmiotu, na którego zasoby wykonawca powoływał się, na zasadach określonych w art. 118 ust. 1 ustawy PZP, w celu wykazania spełniania warunków udziału w postępowaniu, wykonawca jest obowiązany wykazać zamawiającemu, że proponowany inny podwykonawca lub wykonawca samodzielnie spełnia je w stopniu nie mniejszym niż podwykonawca, na którego zasoby wykonawca powoływał się w trakcie postępowania o udzielenie zamówienia. Przepis art. 122 ustawy </w:t>
      </w:r>
      <w:proofErr w:type="spellStart"/>
      <w:r w:rsidRPr="00FC49E2">
        <w:rPr>
          <w:rFonts w:ascii="Arial" w:eastAsia="Times New Roman" w:hAnsi="Arial" w:cs="Arial"/>
          <w:sz w:val="18"/>
          <w:szCs w:val="18"/>
          <w:lang w:eastAsia="pl-PL"/>
        </w:rPr>
        <w:t>pzp</w:t>
      </w:r>
      <w:proofErr w:type="spellEnd"/>
      <w:r w:rsidRPr="00FC49E2">
        <w:rPr>
          <w:rFonts w:ascii="Arial" w:eastAsia="Times New Roman" w:hAnsi="Arial" w:cs="Arial"/>
          <w:sz w:val="18"/>
          <w:szCs w:val="18"/>
          <w:lang w:eastAsia="pl-PL"/>
        </w:rPr>
        <w:t xml:space="preserve"> stosuje się odpowiednio. </w:t>
      </w:r>
      <w:r w:rsidRPr="00FC49E2">
        <w:rPr>
          <w:rFonts w:ascii="Arial" w:eastAsia="Times New Roman" w:hAnsi="Arial" w:cs="Arial"/>
          <w:b/>
          <w:i/>
          <w:sz w:val="18"/>
          <w:szCs w:val="18"/>
          <w:lang w:eastAsia="pl-PL"/>
        </w:rPr>
        <w:t>(* stosuje się jeśli dotyczy)</w:t>
      </w:r>
      <w:r w:rsidRPr="00FC49E2">
        <w:rPr>
          <w:rFonts w:ascii="Arial" w:eastAsia="Times New Roman" w:hAnsi="Arial" w:cs="Arial"/>
          <w:sz w:val="18"/>
          <w:szCs w:val="18"/>
          <w:lang w:eastAsia="pl-PL"/>
        </w:rPr>
        <w:t xml:space="preserve"> </w:t>
      </w:r>
    </w:p>
    <w:p w14:paraId="59D8ADB6" w14:textId="77777777" w:rsidR="00FC49E2" w:rsidRPr="00FC49E2" w:rsidRDefault="00FC49E2" w:rsidP="00FC49E2">
      <w:pPr>
        <w:numPr>
          <w:ilvl w:val="0"/>
          <w:numId w:val="16"/>
        </w:numPr>
        <w:suppressAutoHyphens/>
        <w:contextualSpacing/>
        <w:jc w:val="both"/>
        <w:rPr>
          <w:rFonts w:ascii="Arial" w:eastAsia="Times New Roman" w:hAnsi="Arial" w:cs="Arial"/>
          <w:b/>
          <w:i/>
          <w:sz w:val="18"/>
          <w:szCs w:val="18"/>
          <w:lang w:eastAsia="zh-CN"/>
        </w:rPr>
      </w:pPr>
      <w:r w:rsidRPr="00FC49E2">
        <w:rPr>
          <w:rFonts w:ascii="Arial" w:eastAsia="Times New Roman" w:hAnsi="Arial" w:cs="Arial"/>
          <w:sz w:val="18"/>
          <w:szCs w:val="18"/>
          <w:lang w:eastAsia="zh-CN"/>
        </w:rPr>
        <w:t xml:space="preserve">Wykonawca oświadcza, że na dzień zawarcia Umowy </w:t>
      </w:r>
      <w:r w:rsidRPr="00FC49E2">
        <w:rPr>
          <w:rFonts w:ascii="Arial" w:eastAsia="Times New Roman" w:hAnsi="Arial" w:cs="Arial"/>
          <w:b/>
          <w:sz w:val="18"/>
          <w:szCs w:val="18"/>
          <w:lang w:eastAsia="zh-CN"/>
        </w:rPr>
        <w:t>powierza / nie powierza</w:t>
      </w:r>
      <w:r w:rsidRPr="00FC49E2">
        <w:rPr>
          <w:rFonts w:ascii="Arial" w:eastAsia="Times New Roman" w:hAnsi="Arial" w:cs="Arial"/>
          <w:sz w:val="18"/>
          <w:szCs w:val="18"/>
          <w:lang w:eastAsia="zh-CN"/>
        </w:rPr>
        <w:t xml:space="preserve"> wykonanie części zamówienia następujących </w:t>
      </w:r>
      <w:r w:rsidRPr="00FC49E2">
        <w:rPr>
          <w:rFonts w:ascii="Arial" w:eastAsia="Times New Roman" w:hAnsi="Arial" w:cs="Arial"/>
          <w:b/>
          <w:sz w:val="18"/>
          <w:szCs w:val="18"/>
          <w:lang w:eastAsia="zh-CN"/>
        </w:rPr>
        <w:t>Podwykonawcom………….</w:t>
      </w:r>
      <w:r w:rsidRPr="00FC49E2">
        <w:rPr>
          <w:rFonts w:ascii="Arial" w:eastAsia="Times New Roman" w:hAnsi="Arial" w:cs="Arial"/>
          <w:sz w:val="18"/>
          <w:szCs w:val="18"/>
          <w:lang w:eastAsia="zh-CN"/>
        </w:rPr>
        <w:t xml:space="preserve"> </w:t>
      </w:r>
      <w:r w:rsidRPr="00FC49E2">
        <w:rPr>
          <w:rFonts w:ascii="Arial" w:eastAsia="Times New Roman" w:hAnsi="Arial" w:cs="Arial"/>
          <w:b/>
          <w:i/>
          <w:sz w:val="18"/>
          <w:szCs w:val="18"/>
          <w:lang w:eastAsia="zh-CN"/>
        </w:rPr>
        <w:t xml:space="preserve">(*wpisać odpowiednio - zgodnie </w:t>
      </w:r>
      <w:r w:rsidRPr="00FC49E2">
        <w:rPr>
          <w:rFonts w:ascii="Arial" w:eastAsia="Times New Roman" w:hAnsi="Arial" w:cs="Arial"/>
          <w:b/>
          <w:i/>
          <w:sz w:val="18"/>
          <w:szCs w:val="18"/>
          <w:lang w:eastAsia="zh-CN"/>
        </w:rPr>
        <w:br/>
        <w:t>z ofertą Wykonawcy).</w:t>
      </w:r>
    </w:p>
    <w:p w14:paraId="688CFF3F" w14:textId="77777777" w:rsidR="00FC49E2" w:rsidRPr="00FC49E2" w:rsidRDefault="00FC49E2" w:rsidP="00FC49E2">
      <w:pPr>
        <w:ind w:right="57"/>
        <w:jc w:val="both"/>
        <w:rPr>
          <w:rFonts w:ascii="Arial" w:eastAsia="Times New Roman" w:hAnsi="Arial" w:cs="Arial"/>
          <w:b/>
          <w:sz w:val="18"/>
          <w:szCs w:val="18"/>
          <w:lang w:eastAsia="pl-PL"/>
        </w:rPr>
      </w:pPr>
    </w:p>
    <w:p w14:paraId="042915D1" w14:textId="1A24DA76" w:rsidR="00FC49E2" w:rsidRPr="00FC49E2" w:rsidRDefault="00FC49E2" w:rsidP="001E5867">
      <w:pPr>
        <w:ind w:right="57"/>
        <w:jc w:val="center"/>
        <w:rPr>
          <w:rFonts w:ascii="Arial" w:eastAsia="Times New Roman" w:hAnsi="Arial" w:cs="Arial"/>
          <w:b/>
          <w:sz w:val="18"/>
          <w:szCs w:val="18"/>
          <w:lang w:eastAsia="pl-PL"/>
        </w:rPr>
      </w:pPr>
      <w:r w:rsidRPr="00FC49E2">
        <w:rPr>
          <w:rFonts w:ascii="Arial" w:eastAsia="Times New Roman" w:hAnsi="Arial" w:cs="Arial"/>
          <w:b/>
          <w:sz w:val="18"/>
          <w:szCs w:val="18"/>
          <w:lang w:eastAsia="pl-PL"/>
        </w:rPr>
        <w:t>§ 1</w:t>
      </w:r>
      <w:r w:rsidR="001B38EA">
        <w:rPr>
          <w:rFonts w:ascii="Arial" w:eastAsia="Times New Roman" w:hAnsi="Arial" w:cs="Arial"/>
          <w:b/>
          <w:sz w:val="18"/>
          <w:szCs w:val="18"/>
          <w:lang w:eastAsia="pl-PL"/>
        </w:rPr>
        <w:t>1</w:t>
      </w:r>
    </w:p>
    <w:p w14:paraId="3736A50E" w14:textId="77777777" w:rsidR="00FC49E2" w:rsidRPr="00FC49E2" w:rsidRDefault="00FC49E2" w:rsidP="00FC49E2">
      <w:pPr>
        <w:ind w:right="57"/>
        <w:jc w:val="center"/>
        <w:rPr>
          <w:rFonts w:ascii="Arial" w:eastAsia="Times New Roman" w:hAnsi="Arial" w:cs="Arial"/>
          <w:b/>
          <w:sz w:val="18"/>
          <w:szCs w:val="18"/>
          <w:lang w:eastAsia="pl-PL"/>
        </w:rPr>
      </w:pPr>
      <w:r w:rsidRPr="00FC49E2">
        <w:rPr>
          <w:rFonts w:ascii="Arial" w:eastAsia="Times New Roman" w:hAnsi="Arial" w:cs="Arial"/>
          <w:b/>
          <w:sz w:val="18"/>
          <w:szCs w:val="18"/>
          <w:lang w:eastAsia="pl-PL"/>
        </w:rPr>
        <w:t>Kary umowne</w:t>
      </w:r>
    </w:p>
    <w:p w14:paraId="4666D16B" w14:textId="77777777" w:rsidR="00FC49E2" w:rsidRPr="00FC49E2" w:rsidRDefault="00FC49E2" w:rsidP="00FC49E2">
      <w:pPr>
        <w:jc w:val="center"/>
        <w:rPr>
          <w:rFonts w:ascii="Arial" w:eastAsia="Times New Roman" w:hAnsi="Arial" w:cs="Arial"/>
          <w:b/>
          <w:sz w:val="18"/>
          <w:szCs w:val="18"/>
          <w:lang w:eastAsia="pl-PL"/>
        </w:rPr>
      </w:pPr>
      <w:r w:rsidRPr="00FC49E2">
        <w:rPr>
          <w:rFonts w:ascii="Arial" w:eastAsia="Times New Roman" w:hAnsi="Arial" w:cs="Arial"/>
          <w:bCs/>
          <w:sz w:val="18"/>
          <w:szCs w:val="18"/>
          <w:lang w:eastAsia="pl-PL"/>
        </w:rPr>
        <w:t>(postanowienia dotyczące kar umownych stosuje się odrębnie do każdej części przedmiotu zamówienia)</w:t>
      </w:r>
    </w:p>
    <w:p w14:paraId="717CCCB6" w14:textId="77777777" w:rsidR="00FC49E2" w:rsidRPr="00FC49E2" w:rsidRDefault="00FC49E2" w:rsidP="00FC49E2">
      <w:pPr>
        <w:numPr>
          <w:ilvl w:val="0"/>
          <w:numId w:val="26"/>
        </w:numPr>
        <w:suppressAutoHyphens/>
        <w:ind w:left="284" w:hanging="284"/>
        <w:contextualSpacing/>
        <w:jc w:val="both"/>
        <w:rPr>
          <w:rFonts w:ascii="Arial" w:eastAsia="Times New Roman" w:hAnsi="Arial" w:cs="Arial"/>
          <w:sz w:val="18"/>
          <w:szCs w:val="18"/>
          <w:lang w:eastAsia="zh-CN"/>
        </w:rPr>
      </w:pPr>
      <w:r w:rsidRPr="00FC49E2">
        <w:rPr>
          <w:rFonts w:ascii="Arial" w:eastAsia="Times New Roman" w:hAnsi="Arial" w:cs="Arial"/>
          <w:sz w:val="18"/>
          <w:szCs w:val="18"/>
          <w:lang w:eastAsia="zh-CN"/>
        </w:rPr>
        <w:t xml:space="preserve">Z tytułu niewykonania lub nienależytego wykonania umowy przez Wykonawcę Zamawiający może naliczyć Wykonawcy  kary umowne z następujących tytułów: </w:t>
      </w:r>
    </w:p>
    <w:p w14:paraId="5BC64FF6" w14:textId="77777777" w:rsidR="00FC49E2" w:rsidRPr="00FC49E2" w:rsidRDefault="00FC49E2" w:rsidP="001E5867">
      <w:pPr>
        <w:tabs>
          <w:tab w:val="left" w:pos="284"/>
        </w:tabs>
        <w:suppressAutoHyphens/>
        <w:ind w:left="284"/>
        <w:jc w:val="both"/>
        <w:rPr>
          <w:rFonts w:ascii="Arial" w:eastAsia="Times New Roman" w:hAnsi="Arial" w:cs="Arial"/>
          <w:sz w:val="18"/>
          <w:szCs w:val="18"/>
          <w:lang w:eastAsia="zh-CN"/>
        </w:rPr>
      </w:pPr>
      <w:r w:rsidRPr="00FC49E2">
        <w:rPr>
          <w:rFonts w:ascii="Arial" w:eastAsia="Times New Roman" w:hAnsi="Arial" w:cs="Arial"/>
          <w:b/>
          <w:sz w:val="18"/>
          <w:szCs w:val="18"/>
          <w:lang w:eastAsia="zh-CN"/>
        </w:rPr>
        <w:t>A/</w:t>
      </w:r>
      <w:r w:rsidRPr="00FC49E2">
        <w:rPr>
          <w:rFonts w:ascii="Arial" w:eastAsia="Times New Roman" w:hAnsi="Arial" w:cs="Arial"/>
          <w:sz w:val="18"/>
          <w:szCs w:val="18"/>
          <w:lang w:eastAsia="zh-CN"/>
        </w:rPr>
        <w:t xml:space="preserve"> w przypadku </w:t>
      </w:r>
      <w:r w:rsidRPr="00FC49E2">
        <w:rPr>
          <w:rFonts w:ascii="Arial" w:eastAsia="Times New Roman" w:hAnsi="Arial" w:cs="Arial"/>
          <w:b/>
          <w:sz w:val="18"/>
          <w:szCs w:val="18"/>
          <w:lang w:eastAsia="zh-CN"/>
        </w:rPr>
        <w:t>odstąpienia od umowy</w:t>
      </w:r>
      <w:r w:rsidRPr="00FC49E2">
        <w:rPr>
          <w:rFonts w:ascii="Arial" w:eastAsia="Times New Roman" w:hAnsi="Arial" w:cs="Arial"/>
          <w:sz w:val="18"/>
          <w:szCs w:val="18"/>
          <w:lang w:eastAsia="zh-CN"/>
        </w:rPr>
        <w:t xml:space="preserve"> w całości</w:t>
      </w:r>
      <w:r w:rsidRPr="00FC49E2">
        <w:rPr>
          <w:rFonts w:ascii="Arial" w:eastAsia="Times New Roman" w:hAnsi="Arial" w:cs="Arial"/>
          <w:b/>
          <w:sz w:val="18"/>
          <w:szCs w:val="18"/>
          <w:lang w:eastAsia="zh-CN"/>
        </w:rPr>
        <w:t xml:space="preserve"> </w:t>
      </w:r>
      <w:r w:rsidRPr="00FC49E2">
        <w:rPr>
          <w:rFonts w:ascii="Arial" w:eastAsia="Times New Roman" w:hAnsi="Arial" w:cs="Arial"/>
          <w:sz w:val="18"/>
          <w:szCs w:val="18"/>
          <w:lang w:eastAsia="zh-CN"/>
        </w:rPr>
        <w:t xml:space="preserve">lub części przez Zamawiającego z przyczyn leżących po stronie Wykonawcy lub w przypadku </w:t>
      </w:r>
      <w:r w:rsidRPr="00FC49E2">
        <w:rPr>
          <w:rFonts w:ascii="Arial" w:eastAsia="Times New Roman" w:hAnsi="Arial" w:cs="Arial"/>
          <w:b/>
          <w:sz w:val="18"/>
          <w:szCs w:val="18"/>
          <w:lang w:eastAsia="zh-CN"/>
        </w:rPr>
        <w:t>rozwiązania umowy</w:t>
      </w:r>
      <w:r w:rsidRPr="00FC49E2">
        <w:rPr>
          <w:rFonts w:ascii="Arial" w:eastAsia="Times New Roman" w:hAnsi="Arial" w:cs="Arial"/>
          <w:sz w:val="18"/>
          <w:szCs w:val="18"/>
          <w:lang w:eastAsia="zh-CN"/>
        </w:rPr>
        <w:t xml:space="preserve"> przez Zamawiającego na podstawie </w:t>
      </w:r>
      <w:r w:rsidRPr="00FC49E2">
        <w:rPr>
          <w:rFonts w:ascii="Arial" w:eastAsia="Times New Roman" w:hAnsi="Arial" w:cs="Arial"/>
          <w:b/>
          <w:sz w:val="18"/>
          <w:szCs w:val="18"/>
          <w:lang w:eastAsia="zh-CN"/>
        </w:rPr>
        <w:t xml:space="preserve">§ 10 ust. 2 </w:t>
      </w:r>
      <w:r w:rsidRPr="00FC49E2">
        <w:rPr>
          <w:rFonts w:ascii="Arial" w:eastAsia="Times New Roman" w:hAnsi="Arial" w:cs="Arial"/>
          <w:sz w:val="18"/>
          <w:szCs w:val="18"/>
          <w:lang w:eastAsia="zh-CN"/>
        </w:rPr>
        <w:t xml:space="preserve">umowy (bez dodatkowego wezwania ze skutkiem natychmiastowym), lub  w przypadku </w:t>
      </w:r>
      <w:r w:rsidRPr="00FC49E2">
        <w:rPr>
          <w:rFonts w:ascii="Arial" w:eastAsia="Times New Roman" w:hAnsi="Arial" w:cs="Arial"/>
          <w:b/>
          <w:sz w:val="18"/>
          <w:szCs w:val="18"/>
          <w:lang w:eastAsia="zh-CN"/>
        </w:rPr>
        <w:t xml:space="preserve">nieuzasadnionego rozwiązania </w:t>
      </w:r>
      <w:r w:rsidRPr="00FC49E2">
        <w:rPr>
          <w:rFonts w:ascii="Arial" w:eastAsia="Times New Roman" w:hAnsi="Arial" w:cs="Arial"/>
          <w:sz w:val="18"/>
          <w:szCs w:val="18"/>
          <w:lang w:eastAsia="zh-CN"/>
        </w:rPr>
        <w:t>umowy</w:t>
      </w:r>
      <w:r w:rsidRPr="00FC49E2">
        <w:rPr>
          <w:rFonts w:ascii="Arial" w:eastAsia="Times New Roman" w:hAnsi="Arial" w:cs="Arial"/>
          <w:b/>
          <w:sz w:val="18"/>
          <w:szCs w:val="18"/>
          <w:lang w:eastAsia="zh-CN"/>
        </w:rPr>
        <w:t xml:space="preserve"> lub odstąpienia</w:t>
      </w:r>
      <w:r w:rsidRPr="00FC49E2">
        <w:rPr>
          <w:rFonts w:ascii="Arial" w:eastAsia="Times New Roman" w:hAnsi="Arial" w:cs="Arial"/>
          <w:sz w:val="18"/>
          <w:szCs w:val="18"/>
          <w:lang w:eastAsia="zh-CN"/>
        </w:rPr>
        <w:t xml:space="preserve"> od Umowy w całości lub części  przez Wykonawcę – w wysokości </w:t>
      </w:r>
      <w:r w:rsidRPr="00FC49E2">
        <w:rPr>
          <w:rFonts w:ascii="Arial" w:eastAsia="Times New Roman" w:hAnsi="Arial" w:cs="Arial"/>
          <w:b/>
          <w:sz w:val="18"/>
          <w:szCs w:val="18"/>
          <w:lang w:eastAsia="zh-CN"/>
        </w:rPr>
        <w:t>10 %</w:t>
      </w:r>
      <w:r w:rsidRPr="00FC49E2">
        <w:rPr>
          <w:rFonts w:ascii="Arial" w:eastAsia="Times New Roman" w:hAnsi="Arial" w:cs="Arial"/>
          <w:sz w:val="18"/>
          <w:szCs w:val="18"/>
          <w:lang w:eastAsia="zh-CN"/>
        </w:rPr>
        <w:t xml:space="preserve"> </w:t>
      </w:r>
      <w:r w:rsidRPr="00FC49E2">
        <w:rPr>
          <w:rFonts w:ascii="Arial" w:eastAsia="Times New Roman" w:hAnsi="Arial" w:cs="Arial"/>
          <w:b/>
          <w:sz w:val="18"/>
          <w:szCs w:val="18"/>
          <w:lang w:eastAsia="zh-CN"/>
        </w:rPr>
        <w:t>Wartości Umowy.</w:t>
      </w:r>
      <w:r w:rsidRPr="00FC49E2">
        <w:rPr>
          <w:rFonts w:ascii="Arial" w:eastAsia="Times New Roman" w:hAnsi="Arial" w:cs="Arial"/>
          <w:sz w:val="18"/>
          <w:szCs w:val="18"/>
          <w:lang w:eastAsia="zh-CN"/>
        </w:rPr>
        <w:t>.</w:t>
      </w:r>
    </w:p>
    <w:p w14:paraId="61F6754B" w14:textId="77777777" w:rsidR="00FC49E2" w:rsidRPr="00FC49E2" w:rsidRDefault="00FC49E2" w:rsidP="001E5867">
      <w:pPr>
        <w:tabs>
          <w:tab w:val="left" w:pos="284"/>
        </w:tabs>
        <w:suppressAutoHyphens/>
        <w:ind w:left="284"/>
        <w:jc w:val="both"/>
        <w:rPr>
          <w:rFonts w:ascii="Arial" w:eastAsia="Times New Roman" w:hAnsi="Arial" w:cs="Arial"/>
          <w:sz w:val="18"/>
          <w:szCs w:val="18"/>
          <w:lang w:eastAsia="zh-CN"/>
        </w:rPr>
      </w:pPr>
      <w:r w:rsidRPr="00FC49E2">
        <w:rPr>
          <w:rFonts w:ascii="Arial" w:eastAsia="Times New Roman" w:hAnsi="Arial" w:cs="Arial"/>
          <w:b/>
          <w:sz w:val="18"/>
          <w:szCs w:val="18"/>
          <w:lang w:eastAsia="zh-CN"/>
        </w:rPr>
        <w:t>B/</w:t>
      </w:r>
      <w:r w:rsidRPr="00FC49E2">
        <w:rPr>
          <w:rFonts w:ascii="Arial" w:eastAsia="Times New Roman" w:hAnsi="Arial" w:cs="Arial"/>
          <w:sz w:val="18"/>
          <w:szCs w:val="18"/>
          <w:lang w:eastAsia="zh-CN"/>
        </w:rPr>
        <w:t xml:space="preserve"> w wysokości </w:t>
      </w:r>
      <w:r w:rsidRPr="00FC49E2">
        <w:rPr>
          <w:rFonts w:ascii="Arial" w:eastAsia="Times New Roman" w:hAnsi="Arial" w:cs="Arial"/>
          <w:b/>
          <w:sz w:val="18"/>
          <w:szCs w:val="18"/>
          <w:lang w:eastAsia="zh-CN"/>
        </w:rPr>
        <w:t>2 % wartości netto</w:t>
      </w:r>
      <w:r w:rsidRPr="00FC49E2">
        <w:rPr>
          <w:rFonts w:ascii="Arial" w:eastAsia="Times New Roman" w:hAnsi="Arial" w:cs="Arial"/>
          <w:sz w:val="18"/>
          <w:szCs w:val="18"/>
          <w:lang w:eastAsia="zh-CN"/>
        </w:rPr>
        <w:t xml:space="preserve"> niezrealizowanej w terminie dostawy jednostkowej za każdy rozpoczęty dzień zwłoki; górną granicę kary umownej  z tego tytułu stanowi </w:t>
      </w:r>
      <w:r w:rsidRPr="00FC49E2">
        <w:rPr>
          <w:rFonts w:ascii="Arial" w:eastAsia="Times New Roman" w:hAnsi="Arial" w:cs="Arial"/>
          <w:b/>
          <w:sz w:val="18"/>
          <w:szCs w:val="18"/>
          <w:lang w:eastAsia="zh-CN"/>
        </w:rPr>
        <w:t>20% wartości netto</w:t>
      </w:r>
      <w:r w:rsidRPr="00FC49E2">
        <w:rPr>
          <w:rFonts w:ascii="Arial" w:eastAsia="Times New Roman" w:hAnsi="Arial" w:cs="Arial"/>
          <w:sz w:val="18"/>
          <w:szCs w:val="18"/>
          <w:lang w:eastAsia="zh-CN"/>
        </w:rPr>
        <w:t xml:space="preserve"> niezrealizowanej dostawy;</w:t>
      </w:r>
    </w:p>
    <w:p w14:paraId="46FEB1C9" w14:textId="77777777" w:rsidR="00FC49E2" w:rsidRPr="00FC49E2" w:rsidRDefault="00FC49E2" w:rsidP="001E5867">
      <w:pPr>
        <w:tabs>
          <w:tab w:val="left" w:pos="284"/>
        </w:tabs>
        <w:suppressAutoHyphens/>
        <w:ind w:left="284"/>
        <w:contextualSpacing/>
        <w:jc w:val="both"/>
        <w:rPr>
          <w:rFonts w:ascii="Arial" w:eastAsia="Times New Roman" w:hAnsi="Arial" w:cs="Arial"/>
          <w:sz w:val="18"/>
          <w:szCs w:val="18"/>
          <w:lang w:eastAsia="zh-CN"/>
        </w:rPr>
      </w:pPr>
      <w:r w:rsidRPr="00FC49E2">
        <w:rPr>
          <w:rFonts w:ascii="Arial" w:eastAsia="Times New Roman" w:hAnsi="Arial" w:cs="Arial"/>
          <w:b/>
          <w:sz w:val="18"/>
          <w:szCs w:val="18"/>
          <w:lang w:eastAsia="zh-CN"/>
        </w:rPr>
        <w:t>C</w:t>
      </w:r>
      <w:r w:rsidRPr="00FC49E2">
        <w:rPr>
          <w:rFonts w:ascii="Arial" w:eastAsia="Times New Roman" w:hAnsi="Arial" w:cs="Arial"/>
          <w:sz w:val="18"/>
          <w:szCs w:val="18"/>
          <w:lang w:eastAsia="zh-CN"/>
        </w:rPr>
        <w:t xml:space="preserve">/ </w:t>
      </w:r>
      <w:r w:rsidRPr="00FC49E2">
        <w:rPr>
          <w:rFonts w:ascii="Arial" w:eastAsia="Times New Roman" w:hAnsi="Arial" w:cs="Arial"/>
          <w:b/>
          <w:sz w:val="18"/>
          <w:szCs w:val="18"/>
          <w:lang w:eastAsia="zh-CN"/>
        </w:rPr>
        <w:t>w wysokości</w:t>
      </w:r>
      <w:r w:rsidRPr="00FC49E2">
        <w:rPr>
          <w:rFonts w:ascii="Arial" w:eastAsia="Times New Roman" w:hAnsi="Arial" w:cs="Arial"/>
          <w:sz w:val="18"/>
          <w:szCs w:val="18"/>
          <w:lang w:eastAsia="zh-CN"/>
        </w:rPr>
        <w:t xml:space="preserve"> </w:t>
      </w:r>
      <w:r w:rsidRPr="00FC49E2">
        <w:rPr>
          <w:rFonts w:ascii="Arial" w:eastAsia="Times New Roman" w:hAnsi="Arial" w:cs="Arial"/>
          <w:b/>
          <w:sz w:val="18"/>
          <w:szCs w:val="18"/>
          <w:lang w:eastAsia="zh-CN"/>
        </w:rPr>
        <w:t>2%</w:t>
      </w:r>
      <w:r w:rsidRPr="00FC49E2">
        <w:rPr>
          <w:rFonts w:ascii="Arial" w:eastAsia="Times New Roman" w:hAnsi="Arial" w:cs="Arial"/>
          <w:sz w:val="18"/>
          <w:szCs w:val="18"/>
          <w:lang w:eastAsia="zh-CN"/>
        </w:rPr>
        <w:t xml:space="preserve"> </w:t>
      </w:r>
      <w:r w:rsidRPr="00FC49E2">
        <w:rPr>
          <w:rFonts w:ascii="Arial" w:eastAsia="Times New Roman" w:hAnsi="Arial" w:cs="Arial"/>
          <w:b/>
          <w:sz w:val="18"/>
          <w:szCs w:val="18"/>
          <w:lang w:eastAsia="zh-CN"/>
        </w:rPr>
        <w:t xml:space="preserve">wartości netto </w:t>
      </w:r>
      <w:r w:rsidRPr="00FC49E2">
        <w:rPr>
          <w:rFonts w:ascii="Arial" w:eastAsia="Times New Roman" w:hAnsi="Arial" w:cs="Arial"/>
          <w:sz w:val="18"/>
          <w:szCs w:val="18"/>
          <w:lang w:eastAsia="zh-CN"/>
        </w:rPr>
        <w:t xml:space="preserve">reklamowanego zwróconego przedmiotu umowy odpowiednio za </w:t>
      </w:r>
      <w:r w:rsidRPr="00FC49E2">
        <w:rPr>
          <w:rFonts w:ascii="Arial" w:eastAsia="Times New Roman" w:hAnsi="Arial" w:cs="Arial"/>
          <w:b/>
          <w:sz w:val="18"/>
          <w:szCs w:val="18"/>
          <w:lang w:eastAsia="zh-CN"/>
        </w:rPr>
        <w:t>każdy rozpoczęty dzień  zwłoki</w:t>
      </w:r>
      <w:r w:rsidRPr="00FC49E2">
        <w:rPr>
          <w:rFonts w:ascii="Arial" w:eastAsia="Times New Roman" w:hAnsi="Arial" w:cs="Arial"/>
          <w:sz w:val="18"/>
          <w:szCs w:val="18"/>
          <w:lang w:eastAsia="zh-CN"/>
        </w:rPr>
        <w:t xml:space="preserve">  w stosunku do terminu wymiany wadliwego przedmiotu umowy na wolny od wad, o którym mowa w </w:t>
      </w:r>
      <w:r w:rsidRPr="00FC49E2">
        <w:rPr>
          <w:rFonts w:ascii="Arial" w:eastAsia="Times New Roman" w:hAnsi="Arial" w:cs="Arial"/>
          <w:b/>
          <w:sz w:val="18"/>
          <w:szCs w:val="18"/>
          <w:lang w:eastAsia="zh-CN"/>
        </w:rPr>
        <w:t xml:space="preserve">§ 3 ust. 5 </w:t>
      </w:r>
      <w:r w:rsidRPr="00FC49E2">
        <w:rPr>
          <w:rFonts w:ascii="Arial" w:eastAsia="Times New Roman" w:hAnsi="Arial" w:cs="Arial"/>
          <w:sz w:val="18"/>
          <w:szCs w:val="18"/>
          <w:lang w:eastAsia="zh-CN"/>
        </w:rPr>
        <w:t xml:space="preserve">niniejszej umowy; górną granicę kary umownej  z tego tytułu stanowi </w:t>
      </w:r>
      <w:r w:rsidRPr="00FC49E2">
        <w:rPr>
          <w:rFonts w:ascii="Arial" w:eastAsia="Times New Roman" w:hAnsi="Arial" w:cs="Arial"/>
          <w:b/>
          <w:sz w:val="18"/>
          <w:szCs w:val="18"/>
          <w:lang w:eastAsia="zh-CN"/>
        </w:rPr>
        <w:t xml:space="preserve">10% wartości netto </w:t>
      </w:r>
      <w:r w:rsidRPr="00FC49E2">
        <w:rPr>
          <w:rFonts w:ascii="Arial" w:eastAsia="Times New Roman" w:hAnsi="Arial" w:cs="Arial"/>
          <w:sz w:val="18"/>
          <w:szCs w:val="18"/>
          <w:lang w:eastAsia="zh-CN"/>
        </w:rPr>
        <w:t>reklamowanego przedmiotu umowy.</w:t>
      </w:r>
    </w:p>
    <w:p w14:paraId="33F7494E" w14:textId="77777777" w:rsidR="00FC49E2" w:rsidRPr="00FC49E2" w:rsidRDefault="00FC49E2" w:rsidP="001E5867">
      <w:pPr>
        <w:tabs>
          <w:tab w:val="left" w:pos="284"/>
        </w:tabs>
        <w:suppressAutoHyphens/>
        <w:ind w:left="284"/>
        <w:contextualSpacing/>
        <w:jc w:val="both"/>
        <w:rPr>
          <w:rFonts w:ascii="Arial" w:eastAsia="Times New Roman" w:hAnsi="Arial" w:cs="Arial"/>
          <w:sz w:val="18"/>
          <w:szCs w:val="18"/>
          <w:lang w:eastAsia="zh-CN"/>
        </w:rPr>
      </w:pPr>
      <w:r w:rsidRPr="00FC49E2">
        <w:rPr>
          <w:rFonts w:ascii="Arial" w:eastAsia="Times New Roman" w:hAnsi="Arial" w:cs="Arial"/>
          <w:b/>
          <w:sz w:val="18"/>
          <w:szCs w:val="18"/>
          <w:lang w:eastAsia="zh-CN"/>
        </w:rPr>
        <w:t xml:space="preserve">D/ </w:t>
      </w:r>
      <w:r w:rsidRPr="00FC49E2">
        <w:rPr>
          <w:rFonts w:ascii="Arial" w:eastAsia="Times New Roman" w:hAnsi="Arial" w:cs="Arial"/>
          <w:sz w:val="18"/>
          <w:szCs w:val="18"/>
          <w:lang w:eastAsia="zh-CN"/>
        </w:rPr>
        <w:t xml:space="preserve">w przypadku  </w:t>
      </w:r>
      <w:r w:rsidRPr="00FC49E2">
        <w:rPr>
          <w:rFonts w:ascii="Arial" w:eastAsia="Times New Roman" w:hAnsi="Arial" w:cs="Arial"/>
          <w:b/>
          <w:sz w:val="18"/>
          <w:szCs w:val="18"/>
          <w:lang w:eastAsia="zh-CN"/>
        </w:rPr>
        <w:t xml:space="preserve">odmowy realizacji zamówienia jednostkowego, </w:t>
      </w:r>
      <w:r w:rsidRPr="00FC49E2">
        <w:rPr>
          <w:rFonts w:ascii="Arial" w:eastAsia="Times New Roman" w:hAnsi="Arial" w:cs="Arial"/>
          <w:sz w:val="18"/>
          <w:szCs w:val="18"/>
          <w:lang w:eastAsia="zh-CN"/>
        </w:rPr>
        <w:t xml:space="preserve">o której mowa w </w:t>
      </w:r>
      <w:r w:rsidRPr="00FC49E2">
        <w:rPr>
          <w:rFonts w:ascii="Arial" w:eastAsia="Times New Roman" w:hAnsi="Arial" w:cs="Arial"/>
          <w:b/>
          <w:sz w:val="18"/>
          <w:szCs w:val="18"/>
          <w:lang w:eastAsia="zh-CN"/>
        </w:rPr>
        <w:t>§ 3  ust. 1 sukcesywne dostawy niniejszej umowy</w:t>
      </w:r>
      <w:r w:rsidRPr="00FC49E2">
        <w:rPr>
          <w:rFonts w:ascii="Arial" w:eastAsia="Times New Roman" w:hAnsi="Arial" w:cs="Arial"/>
          <w:sz w:val="18"/>
          <w:szCs w:val="18"/>
          <w:lang w:eastAsia="zh-CN"/>
        </w:rPr>
        <w:t xml:space="preserve"> -  w wysokości </w:t>
      </w:r>
      <w:r w:rsidRPr="00FC49E2">
        <w:rPr>
          <w:rFonts w:ascii="Arial" w:eastAsia="Times New Roman" w:hAnsi="Arial" w:cs="Arial"/>
          <w:b/>
          <w:sz w:val="18"/>
          <w:szCs w:val="18"/>
          <w:lang w:eastAsia="zh-CN"/>
        </w:rPr>
        <w:t>10 % wartości netto</w:t>
      </w:r>
      <w:r w:rsidRPr="00FC49E2">
        <w:rPr>
          <w:rFonts w:ascii="Arial" w:eastAsia="Times New Roman" w:hAnsi="Arial" w:cs="Arial"/>
          <w:sz w:val="18"/>
          <w:szCs w:val="18"/>
          <w:lang w:eastAsia="zh-CN"/>
        </w:rPr>
        <w:t xml:space="preserve"> przedmiotu dostawy którego realizacji Wykonawca odmówił, za każdy taki przypadek; </w:t>
      </w:r>
    </w:p>
    <w:p w14:paraId="30C414A5" w14:textId="77777777" w:rsidR="00FC49E2" w:rsidRPr="00FC49E2" w:rsidRDefault="00FC49E2" w:rsidP="00FC49E2">
      <w:pPr>
        <w:numPr>
          <w:ilvl w:val="0"/>
          <w:numId w:val="26"/>
        </w:numPr>
        <w:suppressAutoHyphens/>
        <w:ind w:left="284" w:hanging="284"/>
        <w:contextualSpacing/>
        <w:jc w:val="both"/>
        <w:rPr>
          <w:rFonts w:ascii="Arial" w:eastAsia="Times New Roman" w:hAnsi="Arial" w:cs="Arial"/>
          <w:b/>
          <w:sz w:val="18"/>
          <w:szCs w:val="18"/>
          <w:lang w:eastAsia="zh-CN"/>
        </w:rPr>
      </w:pPr>
      <w:r w:rsidRPr="00FC49E2">
        <w:rPr>
          <w:rFonts w:ascii="Arial" w:eastAsia="Times New Roman" w:hAnsi="Arial" w:cs="Arial"/>
          <w:sz w:val="18"/>
          <w:szCs w:val="18"/>
          <w:lang w:eastAsia="zh-CN"/>
        </w:rPr>
        <w:t>Zamawiającemu przysługuje prawo dochodzenia odszkodowania przewyższającego wysokość zastrzeżonych kar umownych na zasadach ogólnych.</w:t>
      </w:r>
    </w:p>
    <w:p w14:paraId="6D58D994" w14:textId="77777777" w:rsidR="00FC49E2" w:rsidRPr="00FC49E2" w:rsidRDefault="00FC49E2" w:rsidP="00FC49E2">
      <w:pPr>
        <w:numPr>
          <w:ilvl w:val="0"/>
          <w:numId w:val="26"/>
        </w:numPr>
        <w:suppressAutoHyphens/>
        <w:ind w:left="284" w:hanging="284"/>
        <w:contextualSpacing/>
        <w:jc w:val="both"/>
        <w:rPr>
          <w:rFonts w:ascii="Arial" w:eastAsia="Times New Roman" w:hAnsi="Arial" w:cs="Arial"/>
          <w:sz w:val="18"/>
          <w:szCs w:val="18"/>
          <w:lang w:eastAsia="zh-CN"/>
        </w:rPr>
      </w:pPr>
      <w:r w:rsidRPr="00FC49E2">
        <w:rPr>
          <w:rFonts w:ascii="Arial" w:eastAsia="Times New Roman" w:hAnsi="Arial" w:cs="Arial"/>
          <w:iCs/>
          <w:sz w:val="18"/>
          <w:szCs w:val="18"/>
          <w:lang w:eastAsia="zh-CN"/>
        </w:rPr>
        <w:t xml:space="preserve">Zamawiający jest uprawniony </w:t>
      </w:r>
      <w:r w:rsidRPr="00FC49E2">
        <w:rPr>
          <w:rFonts w:ascii="Arial" w:eastAsia="Times New Roman" w:hAnsi="Arial" w:cs="Arial"/>
          <w:iCs/>
          <w:color w:val="000000"/>
          <w:sz w:val="18"/>
          <w:szCs w:val="18"/>
          <w:lang w:eastAsia="zh-CN"/>
        </w:rPr>
        <w:t xml:space="preserve">do potrącenia należnych mu kar umownych lub ich części  z  wynagrodzenia przysługującego Wykonawcy. </w:t>
      </w:r>
    </w:p>
    <w:p w14:paraId="049FE23A" w14:textId="77777777" w:rsidR="00FC49E2" w:rsidRPr="00FC49E2" w:rsidRDefault="00FC49E2" w:rsidP="00FC49E2">
      <w:pPr>
        <w:numPr>
          <w:ilvl w:val="0"/>
          <w:numId w:val="26"/>
        </w:numPr>
        <w:suppressAutoHyphens/>
        <w:ind w:left="284" w:hanging="284"/>
        <w:contextualSpacing/>
        <w:jc w:val="both"/>
        <w:rPr>
          <w:rFonts w:ascii="Arial" w:eastAsia="Times New Roman" w:hAnsi="Arial" w:cs="Arial"/>
          <w:sz w:val="18"/>
          <w:szCs w:val="18"/>
          <w:lang w:eastAsia="zh-CN"/>
        </w:rPr>
      </w:pPr>
      <w:r w:rsidRPr="00FC49E2">
        <w:rPr>
          <w:rFonts w:ascii="Arial" w:eastAsia="Times New Roman" w:hAnsi="Arial" w:cs="Arial"/>
          <w:bCs/>
          <w:iCs/>
          <w:color w:val="000000"/>
          <w:sz w:val="18"/>
          <w:szCs w:val="18"/>
          <w:lang w:eastAsia="zh-CN"/>
        </w:rPr>
        <w:t xml:space="preserve">Na naliczoną karę umową Zamawiający każdorazowo wystawi </w:t>
      </w:r>
      <w:r w:rsidRPr="00FC49E2">
        <w:rPr>
          <w:rFonts w:ascii="Arial" w:eastAsia="Times New Roman" w:hAnsi="Arial" w:cs="Arial"/>
          <w:b/>
          <w:bCs/>
          <w:iCs/>
          <w:color w:val="000000"/>
          <w:sz w:val="18"/>
          <w:szCs w:val="18"/>
          <w:lang w:eastAsia="zh-CN"/>
        </w:rPr>
        <w:t>notę księgową</w:t>
      </w:r>
      <w:r w:rsidRPr="00FC49E2">
        <w:rPr>
          <w:rFonts w:ascii="Arial" w:eastAsia="Times New Roman" w:hAnsi="Arial" w:cs="Arial"/>
          <w:bCs/>
          <w:iCs/>
          <w:color w:val="000000"/>
          <w:sz w:val="18"/>
          <w:szCs w:val="18"/>
          <w:lang w:eastAsia="zh-CN"/>
        </w:rPr>
        <w:t xml:space="preserve">. W przypadku gdy wysokość naliczonej kary umownej przewyższać będzie kwotę wynagrodzenia przysługującego Wykonawcy, różnicę pomiędzy notą księgową a wynagrodzeniem Wykonawca zobowiązany jest wpłacić na rachunek Zamawiającego w terminie określonym w nocie księgowej. </w:t>
      </w:r>
    </w:p>
    <w:p w14:paraId="04B68E6F" w14:textId="77777777" w:rsidR="00FC49E2" w:rsidRPr="00FC49E2" w:rsidRDefault="00FC49E2" w:rsidP="00FC49E2">
      <w:pPr>
        <w:numPr>
          <w:ilvl w:val="0"/>
          <w:numId w:val="26"/>
        </w:numPr>
        <w:suppressAutoHyphens/>
        <w:ind w:left="284" w:hanging="284"/>
        <w:contextualSpacing/>
        <w:jc w:val="both"/>
        <w:rPr>
          <w:rFonts w:ascii="Arial" w:eastAsia="Times New Roman" w:hAnsi="Arial" w:cs="Arial"/>
          <w:sz w:val="18"/>
          <w:szCs w:val="18"/>
          <w:lang w:eastAsia="zh-CN"/>
        </w:rPr>
      </w:pPr>
      <w:r w:rsidRPr="00FC49E2">
        <w:rPr>
          <w:rFonts w:ascii="Arial" w:eastAsia="Times New Roman" w:hAnsi="Arial" w:cs="Arial"/>
          <w:sz w:val="18"/>
          <w:szCs w:val="18"/>
          <w:lang w:eastAsia="zh-CN"/>
        </w:rPr>
        <w:t>Kary umowne nalicza się za każdy dzień kalendarzowy.</w:t>
      </w:r>
    </w:p>
    <w:p w14:paraId="6A82F71D" w14:textId="77777777" w:rsidR="00FC49E2" w:rsidRPr="00FC49E2" w:rsidRDefault="00FC49E2" w:rsidP="00FC49E2">
      <w:pPr>
        <w:numPr>
          <w:ilvl w:val="0"/>
          <w:numId w:val="26"/>
        </w:numPr>
        <w:suppressAutoHyphens/>
        <w:ind w:left="284" w:hanging="284"/>
        <w:contextualSpacing/>
        <w:jc w:val="both"/>
        <w:rPr>
          <w:rFonts w:ascii="Arial" w:eastAsia="Times New Roman" w:hAnsi="Arial" w:cs="Arial"/>
          <w:sz w:val="18"/>
          <w:szCs w:val="18"/>
          <w:lang w:eastAsia="zh-CN"/>
        </w:rPr>
      </w:pPr>
      <w:r w:rsidRPr="00FC49E2">
        <w:rPr>
          <w:rFonts w:ascii="Arial" w:eastAsia="Times New Roman" w:hAnsi="Arial" w:cs="Arial"/>
          <w:color w:val="000000"/>
          <w:sz w:val="18"/>
          <w:szCs w:val="18"/>
          <w:lang w:eastAsia="zh-CN"/>
        </w:rPr>
        <w:t>Zapłata kar umownych nie zwalnia Wykonawcy od obowiązku wykonania umowy</w:t>
      </w:r>
      <w:r w:rsidRPr="00FC49E2">
        <w:rPr>
          <w:rFonts w:ascii="Arial" w:eastAsia="Times New Roman" w:hAnsi="Arial" w:cs="Arial"/>
          <w:sz w:val="18"/>
          <w:szCs w:val="18"/>
          <w:lang w:eastAsia="zh-CN"/>
        </w:rPr>
        <w:t>. W przypadku odstąpienia lub rozwiązania umowy, Strony zachowują prawo dochodzenia zastrzeżonych kar umownych.</w:t>
      </w:r>
    </w:p>
    <w:p w14:paraId="3D4EF59E" w14:textId="77777777" w:rsidR="00FC49E2" w:rsidRPr="00FC49E2" w:rsidRDefault="00FC49E2" w:rsidP="00FC49E2">
      <w:pPr>
        <w:numPr>
          <w:ilvl w:val="0"/>
          <w:numId w:val="26"/>
        </w:numPr>
        <w:suppressAutoHyphens/>
        <w:ind w:left="284" w:hanging="284"/>
        <w:contextualSpacing/>
        <w:jc w:val="both"/>
        <w:rPr>
          <w:rFonts w:ascii="Arial" w:eastAsia="Times New Roman" w:hAnsi="Arial" w:cs="Arial"/>
          <w:sz w:val="18"/>
          <w:szCs w:val="18"/>
          <w:lang w:eastAsia="zh-CN"/>
        </w:rPr>
      </w:pPr>
      <w:r w:rsidRPr="00FC49E2">
        <w:rPr>
          <w:rFonts w:ascii="Arial" w:eastAsia="Times New Roman" w:hAnsi="Arial" w:cs="Arial"/>
          <w:sz w:val="18"/>
          <w:szCs w:val="18"/>
          <w:lang w:eastAsia="zh-CN"/>
        </w:rPr>
        <w:t xml:space="preserve">Łączna wysokość kar umownych nie może przekroczyć </w:t>
      </w:r>
      <w:r w:rsidRPr="00FC49E2">
        <w:rPr>
          <w:rFonts w:ascii="Arial" w:eastAsia="Times New Roman" w:hAnsi="Arial" w:cs="Arial"/>
          <w:b/>
          <w:sz w:val="18"/>
          <w:szCs w:val="18"/>
          <w:lang w:eastAsia="zh-CN"/>
        </w:rPr>
        <w:t>20 % Wartości</w:t>
      </w:r>
      <w:r w:rsidRPr="00FC49E2">
        <w:rPr>
          <w:rFonts w:ascii="Arial" w:eastAsia="Times New Roman" w:hAnsi="Arial" w:cs="Arial"/>
          <w:sz w:val="18"/>
          <w:szCs w:val="18"/>
          <w:lang w:eastAsia="zh-CN"/>
        </w:rPr>
        <w:t xml:space="preserve"> U</w:t>
      </w:r>
      <w:r w:rsidRPr="00FC49E2">
        <w:rPr>
          <w:rFonts w:ascii="Arial" w:eastAsia="Times New Roman" w:hAnsi="Arial" w:cs="Arial"/>
          <w:b/>
          <w:sz w:val="18"/>
          <w:szCs w:val="18"/>
          <w:lang w:eastAsia="zh-CN"/>
        </w:rPr>
        <w:t xml:space="preserve">mowy, o której mowa w § 1 ust. 3 Umowy; </w:t>
      </w:r>
      <w:r w:rsidRPr="00FC49E2">
        <w:rPr>
          <w:rFonts w:ascii="Arial" w:eastAsia="Times New Roman" w:hAnsi="Arial" w:cs="Arial"/>
          <w:sz w:val="18"/>
          <w:szCs w:val="18"/>
          <w:lang w:eastAsia="zh-CN"/>
        </w:rPr>
        <w:t xml:space="preserve"> </w:t>
      </w:r>
    </w:p>
    <w:p w14:paraId="19317F53" w14:textId="77777777" w:rsidR="00FC49E2" w:rsidRPr="00FC49E2" w:rsidRDefault="00FC49E2" w:rsidP="00FC49E2">
      <w:pPr>
        <w:numPr>
          <w:ilvl w:val="0"/>
          <w:numId w:val="26"/>
        </w:numPr>
        <w:suppressAutoHyphens/>
        <w:ind w:left="284" w:hanging="284"/>
        <w:contextualSpacing/>
        <w:jc w:val="both"/>
        <w:rPr>
          <w:rFonts w:ascii="Arial" w:eastAsia="Times New Roman" w:hAnsi="Arial" w:cs="Arial"/>
          <w:sz w:val="18"/>
          <w:szCs w:val="18"/>
          <w:lang w:eastAsia="zh-CN"/>
        </w:rPr>
      </w:pPr>
      <w:r w:rsidRPr="00FC49E2">
        <w:rPr>
          <w:rFonts w:ascii="Arial" w:eastAsia="Times New Roman" w:hAnsi="Arial" w:cs="Arial"/>
          <w:sz w:val="18"/>
          <w:szCs w:val="18"/>
          <w:lang w:eastAsia="zh-CN"/>
        </w:rPr>
        <w:lastRenderedPageBreak/>
        <w:t xml:space="preserve">W przypadku, gdy łączna wysokość kar umownych naliczonych  na podstawie </w:t>
      </w:r>
      <w:r w:rsidRPr="00FC49E2">
        <w:rPr>
          <w:rFonts w:ascii="Arial" w:eastAsia="Times New Roman" w:hAnsi="Arial" w:cs="Arial"/>
          <w:b/>
          <w:sz w:val="18"/>
          <w:szCs w:val="18"/>
          <w:lang w:eastAsia="zh-CN"/>
        </w:rPr>
        <w:t xml:space="preserve">ust. 1 pkt. B/ lub C/ lub D/  </w:t>
      </w:r>
      <w:r w:rsidRPr="00FC49E2">
        <w:rPr>
          <w:rFonts w:ascii="Arial" w:eastAsia="Times New Roman" w:hAnsi="Arial" w:cs="Arial"/>
          <w:sz w:val="18"/>
          <w:szCs w:val="18"/>
          <w:lang w:eastAsia="zh-CN"/>
        </w:rPr>
        <w:t xml:space="preserve">przekroczy </w:t>
      </w:r>
      <w:r w:rsidRPr="00FC49E2">
        <w:rPr>
          <w:rFonts w:ascii="Arial" w:eastAsia="Times New Roman" w:hAnsi="Arial" w:cs="Arial"/>
          <w:b/>
          <w:sz w:val="18"/>
          <w:szCs w:val="18"/>
          <w:lang w:eastAsia="zh-CN"/>
        </w:rPr>
        <w:t>10 %</w:t>
      </w:r>
      <w:r w:rsidRPr="00FC49E2">
        <w:rPr>
          <w:rFonts w:ascii="Arial" w:eastAsia="Times New Roman" w:hAnsi="Arial" w:cs="Arial"/>
          <w:sz w:val="18"/>
          <w:szCs w:val="18"/>
          <w:lang w:eastAsia="zh-CN"/>
        </w:rPr>
        <w:t xml:space="preserve"> </w:t>
      </w:r>
      <w:r w:rsidRPr="00FC49E2">
        <w:rPr>
          <w:rFonts w:ascii="Arial" w:eastAsia="Times New Roman" w:hAnsi="Arial" w:cs="Arial"/>
          <w:b/>
          <w:sz w:val="18"/>
          <w:szCs w:val="18"/>
          <w:lang w:eastAsia="zh-CN"/>
        </w:rPr>
        <w:t xml:space="preserve">Wartości Umowy </w:t>
      </w:r>
      <w:r w:rsidRPr="00FC49E2">
        <w:rPr>
          <w:rFonts w:ascii="Arial" w:eastAsia="Times New Roman" w:hAnsi="Arial" w:cs="Arial"/>
          <w:sz w:val="18"/>
          <w:szCs w:val="18"/>
          <w:lang w:eastAsia="zh-CN"/>
        </w:rPr>
        <w:t xml:space="preserve">określonej w </w:t>
      </w:r>
      <w:r w:rsidRPr="00FC49E2">
        <w:rPr>
          <w:rFonts w:ascii="Arial" w:eastAsia="Times New Roman" w:hAnsi="Arial" w:cs="Arial"/>
          <w:b/>
          <w:sz w:val="18"/>
          <w:szCs w:val="18"/>
          <w:lang w:eastAsia="zh-CN"/>
        </w:rPr>
        <w:t xml:space="preserve">§ 1 ust.3 </w:t>
      </w:r>
      <w:r w:rsidRPr="00FC49E2">
        <w:rPr>
          <w:rFonts w:ascii="Arial" w:eastAsia="Times New Roman" w:hAnsi="Arial" w:cs="Arial"/>
          <w:sz w:val="18"/>
          <w:szCs w:val="18"/>
          <w:lang w:eastAsia="zh-CN"/>
        </w:rPr>
        <w:t xml:space="preserve">niniejszej umowy, Zamawiający zastrzega sobie prawo do rozwiązania umowy i naliczenia kary umownej w wysokości określonej w </w:t>
      </w:r>
      <w:r w:rsidRPr="00FC49E2">
        <w:rPr>
          <w:rFonts w:ascii="Arial" w:eastAsia="Times New Roman" w:hAnsi="Arial" w:cs="Arial"/>
          <w:b/>
          <w:sz w:val="18"/>
          <w:szCs w:val="18"/>
          <w:lang w:eastAsia="zh-CN"/>
        </w:rPr>
        <w:t>ust. 1 pkt. A/</w:t>
      </w:r>
      <w:r w:rsidRPr="00FC49E2">
        <w:rPr>
          <w:rFonts w:ascii="Arial" w:eastAsia="Times New Roman" w:hAnsi="Arial" w:cs="Arial"/>
          <w:sz w:val="18"/>
          <w:szCs w:val="18"/>
          <w:lang w:eastAsia="zh-CN"/>
        </w:rPr>
        <w:t>.</w:t>
      </w:r>
    </w:p>
    <w:p w14:paraId="1AEE4D39" w14:textId="77777777" w:rsidR="00FC49E2" w:rsidRPr="00FC49E2" w:rsidRDefault="00FC49E2" w:rsidP="00FC49E2">
      <w:pPr>
        <w:numPr>
          <w:ilvl w:val="0"/>
          <w:numId w:val="26"/>
        </w:numPr>
        <w:suppressAutoHyphens/>
        <w:ind w:left="284" w:hanging="284"/>
        <w:contextualSpacing/>
        <w:jc w:val="both"/>
        <w:rPr>
          <w:rFonts w:ascii="Arial" w:eastAsia="Times New Roman" w:hAnsi="Arial" w:cs="Arial"/>
          <w:sz w:val="18"/>
          <w:szCs w:val="18"/>
          <w:lang w:eastAsia="zh-CN"/>
        </w:rPr>
      </w:pPr>
      <w:r w:rsidRPr="00FC49E2">
        <w:rPr>
          <w:rFonts w:ascii="Arial" w:eastAsia="Times New Roman" w:hAnsi="Arial" w:cs="Arial"/>
          <w:sz w:val="18"/>
          <w:szCs w:val="18"/>
          <w:lang w:eastAsia="zh-CN"/>
        </w:rPr>
        <w:t>Kary umowne nie zostaną naliczone w przypadku, gdy wyłączną przyczyną  niewykonania lub nienależytego wykonania zobowiązania lub odstąpienie od umowy lub jej rozwiązanie  nastąpiło na skutek siły wyższej.</w:t>
      </w:r>
    </w:p>
    <w:p w14:paraId="431554C8" w14:textId="77777777" w:rsidR="00FC49E2" w:rsidRPr="00FC49E2" w:rsidRDefault="00FC49E2" w:rsidP="00FC49E2">
      <w:pPr>
        <w:suppressAutoHyphens/>
        <w:jc w:val="center"/>
        <w:rPr>
          <w:rFonts w:ascii="Arial" w:eastAsia="Times New Roman" w:hAnsi="Arial" w:cs="Arial"/>
          <w:b/>
          <w:sz w:val="18"/>
          <w:szCs w:val="18"/>
          <w:lang w:eastAsia="zh-CN"/>
        </w:rPr>
      </w:pPr>
    </w:p>
    <w:p w14:paraId="246244AA" w14:textId="589990C3" w:rsidR="00FC49E2" w:rsidRPr="00FC49E2" w:rsidRDefault="00FC49E2" w:rsidP="00FC49E2">
      <w:pPr>
        <w:suppressAutoHyphens/>
        <w:jc w:val="center"/>
        <w:rPr>
          <w:rFonts w:ascii="Arial" w:eastAsia="Times New Roman" w:hAnsi="Arial" w:cs="Arial"/>
          <w:b/>
          <w:sz w:val="18"/>
          <w:szCs w:val="18"/>
          <w:lang w:eastAsia="zh-CN"/>
        </w:rPr>
      </w:pPr>
      <w:r w:rsidRPr="00FC49E2">
        <w:rPr>
          <w:rFonts w:ascii="Arial" w:eastAsia="Times New Roman" w:hAnsi="Arial" w:cs="Arial"/>
          <w:b/>
          <w:sz w:val="18"/>
          <w:szCs w:val="18"/>
          <w:lang w:eastAsia="zh-CN"/>
        </w:rPr>
        <w:t>§ 1</w:t>
      </w:r>
      <w:r w:rsidR="001B38EA">
        <w:rPr>
          <w:rFonts w:ascii="Arial" w:eastAsia="Times New Roman" w:hAnsi="Arial" w:cs="Arial"/>
          <w:b/>
          <w:sz w:val="18"/>
          <w:szCs w:val="18"/>
          <w:lang w:eastAsia="zh-CN"/>
        </w:rPr>
        <w:t>2</w:t>
      </w:r>
    </w:p>
    <w:p w14:paraId="68F0F696" w14:textId="77777777" w:rsidR="00FC49E2" w:rsidRPr="00FC49E2" w:rsidRDefault="00FC49E2" w:rsidP="00FC49E2">
      <w:pPr>
        <w:suppressAutoHyphens/>
        <w:jc w:val="center"/>
        <w:rPr>
          <w:rFonts w:ascii="Arial" w:eastAsia="Times New Roman" w:hAnsi="Arial" w:cs="Arial"/>
          <w:b/>
          <w:sz w:val="18"/>
          <w:szCs w:val="18"/>
          <w:lang w:eastAsia="zh-CN"/>
        </w:rPr>
      </w:pPr>
      <w:r w:rsidRPr="00FC49E2">
        <w:rPr>
          <w:rFonts w:ascii="Arial" w:eastAsia="Times New Roman" w:hAnsi="Arial" w:cs="Arial"/>
          <w:b/>
          <w:sz w:val="18"/>
          <w:szCs w:val="18"/>
          <w:lang w:eastAsia="zh-CN"/>
        </w:rPr>
        <w:t>Rozwiązanie, odstąpienie</w:t>
      </w:r>
    </w:p>
    <w:p w14:paraId="7F30C79B" w14:textId="77777777" w:rsidR="00FC49E2" w:rsidRPr="00FC49E2" w:rsidRDefault="00FC49E2" w:rsidP="00FC49E2">
      <w:pPr>
        <w:suppressAutoHyphens/>
        <w:spacing w:line="256" w:lineRule="auto"/>
        <w:jc w:val="center"/>
        <w:rPr>
          <w:rFonts w:ascii="Arial" w:eastAsia="Times New Roman" w:hAnsi="Arial" w:cs="Arial"/>
          <w:b/>
          <w:i/>
          <w:color w:val="FF0000"/>
          <w:sz w:val="18"/>
          <w:szCs w:val="18"/>
          <w:lang w:eastAsia="zh-CN"/>
        </w:rPr>
      </w:pPr>
      <w:r w:rsidRPr="00FC49E2">
        <w:rPr>
          <w:rFonts w:ascii="Arial" w:eastAsia="Times New Roman" w:hAnsi="Arial" w:cs="Arial"/>
          <w:i/>
          <w:sz w:val="18"/>
          <w:szCs w:val="18"/>
          <w:lang w:eastAsia="zh-CN"/>
        </w:rPr>
        <w:t xml:space="preserve">[postanowienia stosuje się odrębnie do każdej </w:t>
      </w:r>
      <w:r w:rsidRPr="00FC49E2">
        <w:rPr>
          <w:rFonts w:ascii="Arial" w:eastAsia="Times New Roman" w:hAnsi="Arial" w:cs="Arial"/>
          <w:b/>
          <w:i/>
          <w:sz w:val="18"/>
          <w:szCs w:val="18"/>
          <w:lang w:eastAsia="zh-CN"/>
        </w:rPr>
        <w:t xml:space="preserve">części </w:t>
      </w:r>
      <w:r w:rsidRPr="00FC49E2">
        <w:rPr>
          <w:rFonts w:ascii="Arial" w:eastAsia="Times New Roman" w:hAnsi="Arial" w:cs="Arial"/>
          <w:i/>
          <w:sz w:val="18"/>
          <w:szCs w:val="18"/>
          <w:lang w:eastAsia="zh-CN"/>
        </w:rPr>
        <w:t>przedmiotu zamówienia]</w:t>
      </w:r>
    </w:p>
    <w:p w14:paraId="0D6693D3" w14:textId="77777777" w:rsidR="00FC49E2" w:rsidRPr="00FC49E2" w:rsidRDefault="00FC49E2" w:rsidP="00FC49E2">
      <w:pPr>
        <w:numPr>
          <w:ilvl w:val="0"/>
          <w:numId w:val="31"/>
        </w:numPr>
        <w:suppressAutoHyphens/>
        <w:spacing w:after="160" w:line="252" w:lineRule="auto"/>
        <w:contextualSpacing/>
        <w:jc w:val="both"/>
        <w:rPr>
          <w:rFonts w:ascii="Arial" w:eastAsia="Times New Roman" w:hAnsi="Arial" w:cs="Arial"/>
          <w:i/>
          <w:sz w:val="18"/>
          <w:szCs w:val="18"/>
          <w:lang w:eastAsia="zh-CN"/>
        </w:rPr>
      </w:pPr>
      <w:r w:rsidRPr="00FC49E2">
        <w:rPr>
          <w:rFonts w:ascii="Arial" w:eastAsia="Times New Roman" w:hAnsi="Arial" w:cs="Arial"/>
          <w:sz w:val="18"/>
          <w:szCs w:val="18"/>
          <w:lang w:eastAsia="zh-CN"/>
        </w:rPr>
        <w:t xml:space="preserve">Każda ze Stron może wnioskować o rozwiązanie umowy w całości lub części </w:t>
      </w:r>
      <w:r w:rsidRPr="00FC49E2">
        <w:rPr>
          <w:rFonts w:ascii="Arial" w:eastAsia="Times New Roman" w:hAnsi="Arial" w:cs="Arial"/>
          <w:b/>
          <w:sz w:val="18"/>
          <w:szCs w:val="18"/>
          <w:lang w:eastAsia="zh-CN"/>
        </w:rPr>
        <w:t>za porozumieniem.</w:t>
      </w:r>
    </w:p>
    <w:p w14:paraId="3341CBB6" w14:textId="77777777" w:rsidR="00FC49E2" w:rsidRPr="00FC49E2" w:rsidRDefault="00FC49E2" w:rsidP="00FC49E2">
      <w:pPr>
        <w:numPr>
          <w:ilvl w:val="0"/>
          <w:numId w:val="32"/>
        </w:numPr>
        <w:suppressAutoHyphens/>
        <w:spacing w:after="160" w:line="252" w:lineRule="auto"/>
        <w:contextualSpacing/>
        <w:jc w:val="both"/>
        <w:rPr>
          <w:rFonts w:ascii="Arial" w:eastAsia="Times New Roman" w:hAnsi="Arial" w:cs="Arial"/>
          <w:sz w:val="18"/>
          <w:szCs w:val="18"/>
          <w:lang w:eastAsia="zh-CN"/>
        </w:rPr>
      </w:pPr>
      <w:r w:rsidRPr="00FC49E2">
        <w:rPr>
          <w:rFonts w:ascii="Arial" w:eastAsia="Times New Roman" w:hAnsi="Arial" w:cs="Arial"/>
          <w:sz w:val="18"/>
          <w:szCs w:val="18"/>
          <w:lang w:eastAsia="zh-CN"/>
        </w:rPr>
        <w:t xml:space="preserve">Zamawiający uprawniony jest do rozwiązania umowy </w:t>
      </w:r>
      <w:r w:rsidRPr="00FC49E2">
        <w:rPr>
          <w:rFonts w:ascii="Arial" w:eastAsia="Times New Roman" w:hAnsi="Arial" w:cs="Arial"/>
          <w:bCs/>
          <w:sz w:val="18"/>
          <w:szCs w:val="18"/>
          <w:shd w:val="clear" w:color="auto" w:fill="FFFFFF"/>
          <w:lang w:eastAsia="zh-CN"/>
        </w:rPr>
        <w:t>lub odstąpienia od umowy</w:t>
      </w:r>
      <w:r w:rsidRPr="00FC49E2">
        <w:rPr>
          <w:rFonts w:ascii="Arial" w:eastAsia="Times New Roman" w:hAnsi="Arial" w:cs="Arial"/>
          <w:sz w:val="18"/>
          <w:szCs w:val="18"/>
          <w:lang w:eastAsia="zh-CN"/>
        </w:rPr>
        <w:t xml:space="preserve"> w całości lub  części, </w:t>
      </w:r>
      <w:r w:rsidRPr="00FC49E2">
        <w:rPr>
          <w:rFonts w:ascii="Arial" w:eastAsia="Times New Roman" w:hAnsi="Arial" w:cs="Arial"/>
          <w:b/>
          <w:sz w:val="18"/>
          <w:szCs w:val="18"/>
          <w:lang w:eastAsia="zh-CN"/>
        </w:rPr>
        <w:t>bez dodatkowego wezwania Wykonawcy</w:t>
      </w:r>
      <w:r w:rsidRPr="00FC49E2">
        <w:rPr>
          <w:rFonts w:ascii="Arial" w:eastAsia="Times New Roman" w:hAnsi="Arial" w:cs="Arial"/>
          <w:sz w:val="18"/>
          <w:szCs w:val="18"/>
          <w:lang w:eastAsia="zh-CN"/>
        </w:rPr>
        <w:t xml:space="preserve"> </w:t>
      </w:r>
      <w:r w:rsidRPr="00FC49E2">
        <w:rPr>
          <w:rFonts w:ascii="Arial" w:eastAsia="Times New Roman" w:hAnsi="Arial" w:cs="Arial"/>
          <w:b/>
          <w:sz w:val="18"/>
          <w:szCs w:val="18"/>
          <w:lang w:eastAsia="zh-CN"/>
        </w:rPr>
        <w:t>(ze skutkiem natychmiastowym)</w:t>
      </w:r>
      <w:r w:rsidRPr="00FC49E2">
        <w:rPr>
          <w:rFonts w:ascii="Arial" w:eastAsia="Times New Roman" w:hAnsi="Arial" w:cs="Arial"/>
          <w:sz w:val="18"/>
          <w:szCs w:val="18"/>
          <w:lang w:eastAsia="zh-CN"/>
        </w:rPr>
        <w:t xml:space="preserve"> w przypadku rażącego naruszenia przez Wykonawcę warunków umowy, z jednoczesnym uprawnieniem  żądania zapłaty kary umownej, w każdym z następujących  przypadków:</w:t>
      </w:r>
    </w:p>
    <w:p w14:paraId="7E30D895" w14:textId="77777777" w:rsidR="00FC49E2" w:rsidRPr="00FC49E2" w:rsidRDefault="00FC49E2" w:rsidP="00FC49E2">
      <w:pPr>
        <w:numPr>
          <w:ilvl w:val="1"/>
          <w:numId w:val="32"/>
        </w:numPr>
        <w:suppressAutoHyphens/>
        <w:spacing w:after="160" w:line="252" w:lineRule="auto"/>
        <w:ind w:left="851" w:hanging="425"/>
        <w:contextualSpacing/>
        <w:jc w:val="both"/>
        <w:rPr>
          <w:rFonts w:ascii="Arial" w:eastAsia="Times New Roman" w:hAnsi="Arial" w:cs="Arial"/>
          <w:sz w:val="18"/>
          <w:szCs w:val="18"/>
          <w:lang w:eastAsia="zh-CN"/>
        </w:rPr>
      </w:pPr>
      <w:r w:rsidRPr="00FC49E2">
        <w:rPr>
          <w:rFonts w:ascii="Arial" w:eastAsia="Times New Roman" w:hAnsi="Arial" w:cs="Arial"/>
          <w:b/>
          <w:sz w:val="18"/>
          <w:szCs w:val="18"/>
          <w:lang w:eastAsia="zh-CN"/>
        </w:rPr>
        <w:t>dwukrotnie</w:t>
      </w:r>
      <w:r w:rsidRPr="00FC49E2">
        <w:rPr>
          <w:rFonts w:ascii="Arial" w:eastAsia="Times New Roman" w:hAnsi="Arial" w:cs="Arial"/>
          <w:sz w:val="18"/>
          <w:szCs w:val="18"/>
          <w:lang w:eastAsia="zh-CN"/>
        </w:rPr>
        <w:t xml:space="preserve"> nieterminowo zrealizowanych w całości lub w części dostaw   jednostkowych (w tym braku realizacji dostaw) realizowanych na podstawie jednostkowych zamówień złożonych przez Zamawiającego w okresie kolejnych </w:t>
      </w:r>
      <w:r w:rsidRPr="00FC49E2">
        <w:rPr>
          <w:rFonts w:ascii="Arial" w:eastAsia="Times New Roman" w:hAnsi="Arial" w:cs="Arial"/>
          <w:b/>
          <w:sz w:val="18"/>
          <w:szCs w:val="18"/>
          <w:lang w:eastAsia="zh-CN"/>
        </w:rPr>
        <w:t xml:space="preserve">60 dni </w:t>
      </w:r>
      <w:r w:rsidRPr="00FC49E2">
        <w:rPr>
          <w:rFonts w:ascii="Arial" w:eastAsia="Times New Roman" w:hAnsi="Arial" w:cs="Arial"/>
          <w:sz w:val="18"/>
          <w:szCs w:val="18"/>
          <w:lang w:eastAsia="zh-CN"/>
        </w:rPr>
        <w:t>kalendarzowych  lub</w:t>
      </w:r>
    </w:p>
    <w:p w14:paraId="32F1D9AB" w14:textId="77777777" w:rsidR="00FC49E2" w:rsidRPr="00FC49E2" w:rsidRDefault="00FC49E2" w:rsidP="00FC49E2">
      <w:pPr>
        <w:numPr>
          <w:ilvl w:val="1"/>
          <w:numId w:val="32"/>
        </w:numPr>
        <w:suppressAutoHyphens/>
        <w:spacing w:after="160" w:line="252" w:lineRule="auto"/>
        <w:ind w:left="851" w:hanging="425"/>
        <w:contextualSpacing/>
        <w:jc w:val="both"/>
        <w:rPr>
          <w:rFonts w:ascii="Arial" w:eastAsia="Times New Roman" w:hAnsi="Arial" w:cs="Arial"/>
          <w:sz w:val="18"/>
          <w:szCs w:val="18"/>
          <w:lang w:eastAsia="zh-CN"/>
        </w:rPr>
      </w:pPr>
      <w:r w:rsidRPr="00FC49E2">
        <w:rPr>
          <w:rFonts w:ascii="Arial" w:eastAsia="Times New Roman" w:hAnsi="Arial" w:cs="Arial"/>
          <w:b/>
          <w:sz w:val="18"/>
          <w:szCs w:val="18"/>
          <w:lang w:eastAsia="zh-CN"/>
        </w:rPr>
        <w:t xml:space="preserve">dwukrotnego </w:t>
      </w:r>
      <w:r w:rsidRPr="00FC49E2">
        <w:rPr>
          <w:rFonts w:ascii="Arial" w:eastAsia="Times New Roman" w:hAnsi="Arial" w:cs="Arial"/>
          <w:sz w:val="18"/>
          <w:szCs w:val="18"/>
          <w:lang w:eastAsia="zh-CN"/>
        </w:rPr>
        <w:t>niedotrzymania terminów</w:t>
      </w:r>
      <w:r w:rsidRPr="00FC49E2">
        <w:rPr>
          <w:rFonts w:ascii="Arial" w:eastAsia="Times New Roman" w:hAnsi="Arial" w:cs="Arial"/>
          <w:b/>
          <w:sz w:val="18"/>
          <w:szCs w:val="18"/>
          <w:lang w:eastAsia="zh-CN"/>
        </w:rPr>
        <w:t xml:space="preserve"> </w:t>
      </w:r>
      <w:r w:rsidRPr="00FC49E2">
        <w:rPr>
          <w:rFonts w:ascii="Arial" w:eastAsia="Times New Roman" w:hAnsi="Arial" w:cs="Arial"/>
          <w:sz w:val="18"/>
          <w:szCs w:val="18"/>
          <w:lang w:eastAsia="zh-CN"/>
        </w:rPr>
        <w:t xml:space="preserve">o których mowa w </w:t>
      </w:r>
      <w:r w:rsidRPr="00FC49E2">
        <w:rPr>
          <w:rFonts w:ascii="Arial" w:eastAsia="Times New Roman" w:hAnsi="Arial" w:cs="Arial"/>
          <w:b/>
          <w:sz w:val="18"/>
          <w:szCs w:val="18"/>
          <w:lang w:eastAsia="zh-CN"/>
        </w:rPr>
        <w:t xml:space="preserve">§ 3  ust. 6 </w:t>
      </w:r>
      <w:r w:rsidRPr="00FC49E2">
        <w:rPr>
          <w:rFonts w:ascii="Arial" w:eastAsia="Times New Roman" w:hAnsi="Arial" w:cs="Arial"/>
          <w:sz w:val="18"/>
          <w:szCs w:val="18"/>
          <w:lang w:eastAsia="zh-CN"/>
        </w:rPr>
        <w:t xml:space="preserve">niniejszej umowy wymiany wadliwego  przedmiotu umowy na  wolny od wad (całości reklamowanej dostawy lub jej części lub braku wymiany reklamowanej dostawy w całości lub części),  na podstawie zgłoszonych  w okresie  kolejnych </w:t>
      </w:r>
      <w:r w:rsidRPr="00FC49E2">
        <w:rPr>
          <w:rFonts w:ascii="Arial" w:eastAsia="Times New Roman" w:hAnsi="Arial" w:cs="Arial"/>
          <w:b/>
          <w:sz w:val="18"/>
          <w:szCs w:val="18"/>
          <w:lang w:eastAsia="zh-CN"/>
        </w:rPr>
        <w:t xml:space="preserve">60 </w:t>
      </w:r>
      <w:r w:rsidRPr="00FC49E2">
        <w:rPr>
          <w:rFonts w:ascii="Arial" w:eastAsia="Times New Roman" w:hAnsi="Arial" w:cs="Arial"/>
          <w:sz w:val="18"/>
          <w:szCs w:val="18"/>
          <w:lang w:eastAsia="zh-CN"/>
        </w:rPr>
        <w:t>dni kalendarzowych przez Zamawiającego reklamacji stanowiących podstawę wymiany lub</w:t>
      </w:r>
    </w:p>
    <w:p w14:paraId="0338539C" w14:textId="77777777" w:rsidR="00FC49E2" w:rsidRPr="00FC49E2" w:rsidRDefault="00FC49E2" w:rsidP="00FC49E2">
      <w:pPr>
        <w:numPr>
          <w:ilvl w:val="1"/>
          <w:numId w:val="32"/>
        </w:numPr>
        <w:suppressAutoHyphens/>
        <w:spacing w:after="160" w:line="252" w:lineRule="auto"/>
        <w:ind w:left="851" w:hanging="425"/>
        <w:contextualSpacing/>
        <w:jc w:val="both"/>
        <w:rPr>
          <w:rFonts w:ascii="Arial" w:eastAsia="Times New Roman" w:hAnsi="Arial" w:cs="Arial"/>
          <w:sz w:val="18"/>
          <w:szCs w:val="18"/>
          <w:lang w:eastAsia="zh-CN"/>
        </w:rPr>
      </w:pPr>
      <w:r w:rsidRPr="00FC49E2">
        <w:rPr>
          <w:rFonts w:ascii="Arial" w:eastAsia="Times New Roman" w:hAnsi="Arial" w:cs="Arial"/>
          <w:b/>
          <w:sz w:val="18"/>
          <w:szCs w:val="18"/>
          <w:lang w:eastAsia="zh-CN"/>
        </w:rPr>
        <w:t>powtarzających się</w:t>
      </w:r>
      <w:r w:rsidRPr="00FC49E2">
        <w:rPr>
          <w:rFonts w:ascii="Arial" w:eastAsia="Times New Roman" w:hAnsi="Arial" w:cs="Arial"/>
          <w:sz w:val="18"/>
          <w:szCs w:val="18"/>
          <w:lang w:eastAsia="zh-CN"/>
        </w:rPr>
        <w:t xml:space="preserve">, uzasadnionych </w:t>
      </w:r>
      <w:r w:rsidRPr="00FC49E2">
        <w:rPr>
          <w:rFonts w:ascii="Arial" w:eastAsia="Times New Roman" w:hAnsi="Arial" w:cs="Arial"/>
          <w:b/>
          <w:sz w:val="18"/>
          <w:szCs w:val="18"/>
          <w:lang w:eastAsia="zh-CN"/>
        </w:rPr>
        <w:t>reklamacji ilościowych lub jakościowych</w:t>
      </w:r>
      <w:r w:rsidRPr="00FC49E2">
        <w:rPr>
          <w:rFonts w:ascii="Arial" w:eastAsia="Times New Roman" w:hAnsi="Arial" w:cs="Arial"/>
          <w:sz w:val="18"/>
          <w:szCs w:val="18"/>
          <w:lang w:eastAsia="zh-CN"/>
        </w:rPr>
        <w:t xml:space="preserve"> dostaw jednostkowych tj.</w:t>
      </w:r>
      <w:r w:rsidRPr="00FC49E2">
        <w:rPr>
          <w:rFonts w:ascii="Arial" w:eastAsia="Times New Roman" w:hAnsi="Arial" w:cs="Arial"/>
          <w:b/>
          <w:sz w:val="18"/>
          <w:szCs w:val="18"/>
          <w:lang w:eastAsia="zh-CN"/>
        </w:rPr>
        <w:t xml:space="preserve"> </w:t>
      </w:r>
      <w:r w:rsidRPr="00FC49E2">
        <w:rPr>
          <w:rFonts w:ascii="Arial" w:eastAsia="Times New Roman" w:hAnsi="Arial" w:cs="Arial"/>
          <w:b/>
          <w:i/>
          <w:sz w:val="18"/>
          <w:szCs w:val="18"/>
          <w:lang w:eastAsia="zh-CN"/>
        </w:rPr>
        <w:t>2 (dwie)</w:t>
      </w:r>
      <w:r w:rsidRPr="00FC49E2">
        <w:rPr>
          <w:rFonts w:ascii="Arial" w:eastAsia="Times New Roman" w:hAnsi="Arial" w:cs="Arial"/>
          <w:i/>
          <w:sz w:val="18"/>
          <w:szCs w:val="18"/>
          <w:lang w:eastAsia="zh-CN"/>
        </w:rPr>
        <w:t xml:space="preserve"> </w:t>
      </w:r>
      <w:r w:rsidRPr="00FC49E2">
        <w:rPr>
          <w:rFonts w:ascii="Arial" w:eastAsia="Times New Roman" w:hAnsi="Arial" w:cs="Arial"/>
          <w:sz w:val="18"/>
          <w:szCs w:val="18"/>
          <w:lang w:eastAsia="zh-CN"/>
        </w:rPr>
        <w:t xml:space="preserve">uzasadnione reklamacje dotyczące całości lub części </w:t>
      </w:r>
      <w:r w:rsidRPr="00FC49E2">
        <w:rPr>
          <w:rFonts w:ascii="Arial" w:eastAsia="Times New Roman" w:hAnsi="Arial" w:cs="Arial"/>
          <w:b/>
          <w:i/>
          <w:sz w:val="18"/>
          <w:szCs w:val="18"/>
          <w:lang w:eastAsia="zh-CN"/>
        </w:rPr>
        <w:t xml:space="preserve">2 (dwóch) </w:t>
      </w:r>
      <w:r w:rsidRPr="00FC49E2">
        <w:rPr>
          <w:rFonts w:ascii="Arial" w:eastAsia="Times New Roman" w:hAnsi="Arial" w:cs="Arial"/>
          <w:sz w:val="18"/>
          <w:szCs w:val="18"/>
          <w:lang w:eastAsia="zh-CN"/>
        </w:rPr>
        <w:t xml:space="preserve">różnych dostaw jednostkowych złożone przez Zamawiającego w okresie kolejnych </w:t>
      </w:r>
      <w:r w:rsidRPr="00FC49E2">
        <w:rPr>
          <w:rFonts w:ascii="Arial" w:eastAsia="Times New Roman" w:hAnsi="Arial" w:cs="Arial"/>
          <w:b/>
          <w:sz w:val="18"/>
          <w:szCs w:val="18"/>
          <w:lang w:eastAsia="zh-CN"/>
        </w:rPr>
        <w:t>60</w:t>
      </w:r>
      <w:r w:rsidRPr="00FC49E2">
        <w:rPr>
          <w:rFonts w:ascii="Arial" w:eastAsia="Times New Roman" w:hAnsi="Arial" w:cs="Arial"/>
          <w:b/>
          <w:i/>
          <w:sz w:val="18"/>
          <w:szCs w:val="18"/>
          <w:lang w:eastAsia="zh-CN"/>
        </w:rPr>
        <w:t xml:space="preserve"> </w:t>
      </w:r>
      <w:r w:rsidRPr="00FC49E2">
        <w:rPr>
          <w:rFonts w:ascii="Arial" w:eastAsia="Times New Roman" w:hAnsi="Arial" w:cs="Arial"/>
          <w:b/>
          <w:sz w:val="18"/>
          <w:szCs w:val="18"/>
          <w:lang w:eastAsia="zh-CN"/>
        </w:rPr>
        <w:t>dni</w:t>
      </w:r>
      <w:r w:rsidRPr="00FC49E2">
        <w:rPr>
          <w:rFonts w:ascii="Arial" w:eastAsia="Times New Roman" w:hAnsi="Arial" w:cs="Arial"/>
          <w:sz w:val="18"/>
          <w:szCs w:val="18"/>
          <w:lang w:eastAsia="zh-CN"/>
        </w:rPr>
        <w:t xml:space="preserve"> kalendarzowych lub</w:t>
      </w:r>
    </w:p>
    <w:p w14:paraId="22EC3D06" w14:textId="77777777" w:rsidR="00FC49E2" w:rsidRPr="00FC49E2" w:rsidRDefault="00FC49E2" w:rsidP="00FC49E2">
      <w:pPr>
        <w:numPr>
          <w:ilvl w:val="1"/>
          <w:numId w:val="32"/>
        </w:numPr>
        <w:suppressAutoHyphens/>
        <w:spacing w:after="160" w:line="252" w:lineRule="auto"/>
        <w:ind w:left="851" w:hanging="425"/>
        <w:contextualSpacing/>
        <w:jc w:val="both"/>
        <w:rPr>
          <w:rFonts w:ascii="Arial" w:eastAsia="Times New Roman" w:hAnsi="Arial" w:cs="Arial"/>
          <w:sz w:val="18"/>
          <w:szCs w:val="18"/>
          <w:lang w:eastAsia="zh-CN"/>
        </w:rPr>
      </w:pPr>
      <w:r w:rsidRPr="00FC49E2">
        <w:rPr>
          <w:rFonts w:ascii="Arial" w:eastAsia="Times New Roman" w:hAnsi="Arial" w:cs="Arial"/>
          <w:b/>
          <w:sz w:val="18"/>
          <w:szCs w:val="18"/>
          <w:lang w:eastAsia="zh-CN"/>
        </w:rPr>
        <w:t xml:space="preserve">w innych przypadkach opisanych w niniejszej umowie </w:t>
      </w:r>
      <w:r w:rsidRPr="00FC49E2">
        <w:rPr>
          <w:rFonts w:ascii="Arial" w:eastAsia="Times New Roman" w:hAnsi="Arial" w:cs="Arial"/>
          <w:sz w:val="18"/>
          <w:szCs w:val="18"/>
          <w:lang w:eastAsia="zh-CN"/>
        </w:rPr>
        <w:t>jeśli takie zostały przewidziane.</w:t>
      </w:r>
    </w:p>
    <w:p w14:paraId="5BEDCF3F" w14:textId="77777777" w:rsidR="00FC49E2" w:rsidRPr="00FC49E2" w:rsidRDefault="00FC49E2" w:rsidP="00FC49E2">
      <w:pPr>
        <w:numPr>
          <w:ilvl w:val="0"/>
          <w:numId w:val="32"/>
        </w:numPr>
        <w:suppressAutoHyphens/>
        <w:spacing w:after="160" w:line="252" w:lineRule="auto"/>
        <w:contextualSpacing/>
        <w:jc w:val="both"/>
        <w:rPr>
          <w:rFonts w:ascii="Arial" w:eastAsia="Times New Roman" w:hAnsi="Arial" w:cs="Arial"/>
          <w:sz w:val="18"/>
          <w:szCs w:val="18"/>
          <w:lang w:eastAsia="zh-CN"/>
        </w:rPr>
      </w:pPr>
      <w:r w:rsidRPr="00FC49E2">
        <w:rPr>
          <w:rFonts w:ascii="Arial" w:eastAsia="Times New Roman" w:hAnsi="Arial" w:cs="Arial"/>
          <w:sz w:val="18"/>
          <w:szCs w:val="18"/>
          <w:lang w:eastAsia="zh-CN"/>
        </w:rPr>
        <w:t xml:space="preserve">Zamawiający może zrealizować swoje uprawnienie do rozwiązania umowy </w:t>
      </w:r>
      <w:r w:rsidRPr="00FC49E2">
        <w:rPr>
          <w:rFonts w:ascii="Arial" w:eastAsia="Times New Roman" w:hAnsi="Arial" w:cs="Arial"/>
          <w:bCs/>
          <w:sz w:val="18"/>
          <w:szCs w:val="18"/>
          <w:shd w:val="clear" w:color="auto" w:fill="FFFFFF"/>
          <w:lang w:eastAsia="zh-CN"/>
        </w:rPr>
        <w:t>lub odstąpienia od umowy</w:t>
      </w:r>
      <w:r w:rsidRPr="00FC49E2">
        <w:rPr>
          <w:rFonts w:ascii="Arial" w:eastAsia="Times New Roman" w:hAnsi="Arial" w:cs="Arial"/>
          <w:sz w:val="18"/>
          <w:szCs w:val="18"/>
          <w:lang w:eastAsia="zh-CN"/>
        </w:rPr>
        <w:t xml:space="preserve"> w całości lub części ze skutkiem natychmiastowym w terminie </w:t>
      </w:r>
      <w:r w:rsidRPr="00FC49E2">
        <w:rPr>
          <w:rFonts w:ascii="Arial" w:eastAsia="Times New Roman" w:hAnsi="Arial" w:cs="Arial"/>
          <w:b/>
          <w:sz w:val="18"/>
          <w:szCs w:val="18"/>
          <w:lang w:eastAsia="zh-CN"/>
        </w:rPr>
        <w:t>do 30 dni kalendarzowych</w:t>
      </w:r>
      <w:r w:rsidRPr="00FC49E2">
        <w:rPr>
          <w:rFonts w:ascii="Arial" w:eastAsia="Times New Roman" w:hAnsi="Arial" w:cs="Arial"/>
          <w:sz w:val="18"/>
          <w:szCs w:val="18"/>
          <w:lang w:eastAsia="zh-CN"/>
        </w:rPr>
        <w:t xml:space="preserve"> od wystąpienia ostatniej przesłanki (okoliczności) będącej jego podstawą. W takim wypadku Wykonawca może żądać wyłącznie wynagrodzenia należnego mu z tytułu wykonania części umowy prawidłowo zrealizowanej do dnia rozwiązania umowy  przez Zamawiającego. </w:t>
      </w:r>
      <w:r w:rsidRPr="00FC49E2">
        <w:rPr>
          <w:rFonts w:ascii="Arial" w:eastAsia="Calibri" w:hAnsi="Arial" w:cs="Arial"/>
          <w:sz w:val="18"/>
          <w:szCs w:val="18"/>
          <w:lang w:eastAsia="zh-CN"/>
        </w:rPr>
        <w:t xml:space="preserve">Wykonawcy nie przysługuje prawo do jakiegokolwiek odszkodowania (rekompensaty). </w:t>
      </w:r>
    </w:p>
    <w:p w14:paraId="4D3479FB" w14:textId="77777777" w:rsidR="00FC49E2" w:rsidRPr="00FC49E2" w:rsidRDefault="00FC49E2" w:rsidP="00FC49E2">
      <w:pPr>
        <w:numPr>
          <w:ilvl w:val="0"/>
          <w:numId w:val="32"/>
        </w:numPr>
        <w:suppressAutoHyphens/>
        <w:spacing w:after="160" w:line="252" w:lineRule="auto"/>
        <w:contextualSpacing/>
        <w:jc w:val="both"/>
        <w:rPr>
          <w:rFonts w:ascii="Arial" w:eastAsia="Times New Roman" w:hAnsi="Arial" w:cs="Arial"/>
          <w:sz w:val="18"/>
          <w:szCs w:val="18"/>
          <w:lang w:eastAsia="zh-CN"/>
        </w:rPr>
      </w:pPr>
      <w:r w:rsidRPr="00FC49E2">
        <w:rPr>
          <w:rFonts w:ascii="Arial" w:eastAsia="Calibri" w:hAnsi="Arial" w:cs="Arial"/>
          <w:sz w:val="18"/>
          <w:szCs w:val="18"/>
          <w:lang w:eastAsia="zh-CN"/>
        </w:rPr>
        <w:t>Odstąpienie od umowy lub jej rozwiązanie nie uchybia obowiązkowi zapłaty kar umownych.</w:t>
      </w:r>
      <w:r w:rsidRPr="00FC49E2">
        <w:rPr>
          <w:rFonts w:ascii="Arial" w:eastAsia="Times New Roman" w:hAnsi="Arial" w:cs="Arial"/>
          <w:sz w:val="18"/>
          <w:szCs w:val="18"/>
          <w:lang w:eastAsia="zh-CN"/>
        </w:rPr>
        <w:t xml:space="preserve"> Postanowienia </w:t>
      </w:r>
      <w:r w:rsidRPr="00FC49E2">
        <w:rPr>
          <w:rFonts w:ascii="Arial" w:eastAsia="Times New Roman" w:hAnsi="Arial" w:cs="Arial"/>
          <w:b/>
          <w:sz w:val="18"/>
          <w:szCs w:val="18"/>
          <w:lang w:eastAsia="zh-CN"/>
        </w:rPr>
        <w:t>§ 9 ust. 2</w:t>
      </w:r>
      <w:r w:rsidRPr="00FC49E2">
        <w:rPr>
          <w:rFonts w:ascii="Arial" w:eastAsia="Times New Roman" w:hAnsi="Arial" w:cs="Arial"/>
          <w:sz w:val="18"/>
          <w:szCs w:val="18"/>
          <w:lang w:eastAsia="zh-CN"/>
        </w:rPr>
        <w:t xml:space="preserve"> i</w:t>
      </w:r>
      <w:r w:rsidRPr="00FC49E2">
        <w:rPr>
          <w:rFonts w:ascii="Arial" w:eastAsia="Times New Roman" w:hAnsi="Arial" w:cs="Arial"/>
          <w:b/>
          <w:sz w:val="18"/>
          <w:szCs w:val="18"/>
          <w:lang w:eastAsia="zh-CN"/>
        </w:rPr>
        <w:t xml:space="preserve"> ust. 3 </w:t>
      </w:r>
      <w:r w:rsidRPr="00FC49E2">
        <w:rPr>
          <w:rFonts w:ascii="Arial" w:eastAsia="Times New Roman" w:hAnsi="Arial" w:cs="Arial"/>
          <w:sz w:val="18"/>
          <w:szCs w:val="18"/>
          <w:lang w:eastAsia="zh-CN"/>
        </w:rPr>
        <w:t>niniejszej</w:t>
      </w:r>
      <w:r w:rsidRPr="00FC49E2">
        <w:rPr>
          <w:rFonts w:ascii="Arial" w:eastAsia="Times New Roman" w:hAnsi="Arial" w:cs="Arial"/>
          <w:b/>
          <w:sz w:val="18"/>
          <w:szCs w:val="18"/>
          <w:lang w:eastAsia="zh-CN"/>
        </w:rPr>
        <w:t xml:space="preserve">  </w:t>
      </w:r>
      <w:r w:rsidRPr="00FC49E2">
        <w:rPr>
          <w:rFonts w:ascii="Arial" w:eastAsia="Times New Roman" w:hAnsi="Arial" w:cs="Arial"/>
          <w:sz w:val="18"/>
          <w:szCs w:val="18"/>
          <w:lang w:eastAsia="zh-CN"/>
        </w:rPr>
        <w:t xml:space="preserve">umowy stosuje się odpowiednio. </w:t>
      </w:r>
    </w:p>
    <w:p w14:paraId="713860B5" w14:textId="77777777" w:rsidR="00FC49E2" w:rsidRPr="00FC49E2" w:rsidRDefault="00FC49E2" w:rsidP="00FC49E2">
      <w:pPr>
        <w:numPr>
          <w:ilvl w:val="0"/>
          <w:numId w:val="32"/>
        </w:numPr>
        <w:suppressAutoHyphens/>
        <w:spacing w:after="160" w:line="252" w:lineRule="auto"/>
        <w:contextualSpacing/>
        <w:jc w:val="both"/>
        <w:rPr>
          <w:rFonts w:ascii="Arial" w:eastAsia="Times New Roman" w:hAnsi="Arial" w:cs="Arial"/>
          <w:sz w:val="18"/>
          <w:szCs w:val="18"/>
          <w:lang w:eastAsia="zh-CN"/>
        </w:rPr>
      </w:pPr>
      <w:r w:rsidRPr="00FC49E2">
        <w:rPr>
          <w:rFonts w:ascii="Arial" w:eastAsia="Times New Roman" w:hAnsi="Arial" w:cs="Arial"/>
          <w:sz w:val="18"/>
          <w:szCs w:val="18"/>
          <w:lang w:eastAsia="pl-PL"/>
        </w:rPr>
        <w:t>W przypadku odstąpienia od umowy lub rozwiązania umowy, Strony rozliczą się za faktycznie zrealizowaną część przedmiotu umowy.</w:t>
      </w:r>
    </w:p>
    <w:p w14:paraId="1AE2E762" w14:textId="77777777" w:rsidR="00FC49E2" w:rsidRPr="00FC49E2" w:rsidRDefault="00FC49E2" w:rsidP="00FC49E2">
      <w:pPr>
        <w:numPr>
          <w:ilvl w:val="0"/>
          <w:numId w:val="32"/>
        </w:numPr>
        <w:suppressAutoHyphens/>
        <w:spacing w:after="160" w:line="252" w:lineRule="auto"/>
        <w:contextualSpacing/>
        <w:jc w:val="both"/>
        <w:rPr>
          <w:rFonts w:ascii="Arial" w:eastAsia="Times New Roman" w:hAnsi="Arial" w:cs="Arial"/>
          <w:sz w:val="18"/>
          <w:szCs w:val="18"/>
          <w:lang w:eastAsia="zh-CN"/>
        </w:rPr>
      </w:pPr>
      <w:r w:rsidRPr="00FC49E2">
        <w:rPr>
          <w:rFonts w:ascii="Arial" w:eastAsia="Times New Roman" w:hAnsi="Arial" w:cs="Arial"/>
          <w:sz w:val="18"/>
          <w:szCs w:val="18"/>
          <w:lang w:eastAsia="pl-PL"/>
        </w:rPr>
        <w:t>Odstąpienie od umowy lub jej rozwiązanie wymaga formy pisemnej pod rygorem nieważności takiego oświadczenia i powinno zawierać uzasadnienie.</w:t>
      </w:r>
    </w:p>
    <w:p w14:paraId="0DD3562C" w14:textId="77777777" w:rsidR="00FC49E2" w:rsidRPr="00FC49E2" w:rsidRDefault="00FC49E2" w:rsidP="00FC49E2">
      <w:pPr>
        <w:numPr>
          <w:ilvl w:val="0"/>
          <w:numId w:val="32"/>
        </w:numPr>
        <w:suppressAutoHyphens/>
        <w:spacing w:after="160" w:line="252" w:lineRule="auto"/>
        <w:contextualSpacing/>
        <w:jc w:val="both"/>
        <w:rPr>
          <w:rFonts w:ascii="Arial" w:eastAsia="Times New Roman" w:hAnsi="Arial" w:cs="Arial"/>
          <w:sz w:val="18"/>
          <w:szCs w:val="18"/>
          <w:lang w:eastAsia="zh-CN"/>
        </w:rPr>
      </w:pPr>
      <w:r w:rsidRPr="00FC49E2">
        <w:rPr>
          <w:rFonts w:ascii="Arial" w:eastAsia="Times New Roman" w:hAnsi="Arial" w:cs="Arial"/>
          <w:sz w:val="18"/>
          <w:szCs w:val="18"/>
          <w:lang w:eastAsia="pl-PL"/>
        </w:rPr>
        <w:t xml:space="preserve">W przypadku odstąpienia </w:t>
      </w:r>
      <w:r w:rsidRPr="00FC49E2">
        <w:rPr>
          <w:rFonts w:ascii="Arial" w:eastAsia="Calibri" w:hAnsi="Arial" w:cs="Arial"/>
          <w:sz w:val="18"/>
          <w:szCs w:val="18"/>
          <w:lang w:eastAsia="zh-CN"/>
        </w:rPr>
        <w:t xml:space="preserve">od umowy lub jej rozwiązania,  postanowienia </w:t>
      </w:r>
      <w:r w:rsidRPr="00FC49E2">
        <w:rPr>
          <w:rFonts w:ascii="Arial" w:eastAsia="Times New Roman" w:hAnsi="Arial" w:cs="Arial"/>
          <w:b/>
          <w:sz w:val="18"/>
          <w:szCs w:val="18"/>
          <w:lang w:eastAsia="zh-CN"/>
        </w:rPr>
        <w:t xml:space="preserve">§ 4  ust. 4 </w:t>
      </w:r>
      <w:r w:rsidRPr="00FC49E2">
        <w:rPr>
          <w:rFonts w:ascii="Arial" w:eastAsia="Times New Roman" w:hAnsi="Arial" w:cs="Arial"/>
          <w:sz w:val="18"/>
          <w:szCs w:val="18"/>
          <w:lang w:eastAsia="zh-CN"/>
        </w:rPr>
        <w:t xml:space="preserve">(dotycząca poziomu </w:t>
      </w:r>
      <w:r w:rsidRPr="00FC49E2">
        <w:rPr>
          <w:rFonts w:ascii="Arial" w:eastAsia="Times New Roman" w:hAnsi="Arial" w:cs="Arial"/>
          <w:b/>
          <w:sz w:val="18"/>
          <w:szCs w:val="18"/>
          <w:lang w:eastAsia="zh-CN"/>
        </w:rPr>
        <w:t>ograniczenia</w:t>
      </w:r>
      <w:r w:rsidRPr="00FC49E2">
        <w:rPr>
          <w:rFonts w:ascii="Arial" w:eastAsia="Times New Roman" w:hAnsi="Arial" w:cs="Arial"/>
          <w:sz w:val="18"/>
          <w:szCs w:val="18"/>
          <w:lang w:eastAsia="zh-CN"/>
        </w:rPr>
        <w:t xml:space="preserve"> </w:t>
      </w:r>
      <w:r w:rsidRPr="00FC49E2">
        <w:rPr>
          <w:rFonts w:ascii="Arial" w:eastAsia="Times New Roman" w:hAnsi="Arial" w:cs="Arial"/>
          <w:b/>
          <w:sz w:val="18"/>
          <w:szCs w:val="18"/>
          <w:lang w:eastAsia="zh-CN"/>
        </w:rPr>
        <w:t>zakresu zamówienia</w:t>
      </w:r>
      <w:r w:rsidRPr="00FC49E2">
        <w:rPr>
          <w:rFonts w:ascii="Arial" w:eastAsia="Times New Roman" w:hAnsi="Arial" w:cs="Arial"/>
          <w:sz w:val="18"/>
          <w:szCs w:val="18"/>
          <w:lang w:eastAsia="zh-CN"/>
        </w:rPr>
        <w:t>) nie stosuje się.</w:t>
      </w:r>
    </w:p>
    <w:p w14:paraId="7F9D98F7" w14:textId="77777777" w:rsidR="00FC49E2" w:rsidRPr="00FC49E2" w:rsidRDefault="00FC49E2" w:rsidP="00FC49E2">
      <w:pPr>
        <w:suppressAutoHyphens/>
        <w:jc w:val="center"/>
        <w:rPr>
          <w:rFonts w:ascii="Arial" w:eastAsia="Times New Roman" w:hAnsi="Arial" w:cs="Arial"/>
          <w:b/>
          <w:sz w:val="18"/>
          <w:szCs w:val="18"/>
          <w:lang w:eastAsia="zh-CN"/>
        </w:rPr>
      </w:pPr>
    </w:p>
    <w:p w14:paraId="5C024AC4" w14:textId="194AEFE2" w:rsidR="00FC49E2" w:rsidRPr="00FC49E2" w:rsidRDefault="00FC49E2" w:rsidP="00FC49E2">
      <w:pPr>
        <w:suppressAutoHyphens/>
        <w:jc w:val="center"/>
        <w:rPr>
          <w:rFonts w:ascii="Arial" w:eastAsia="Times New Roman" w:hAnsi="Arial" w:cs="Arial"/>
          <w:b/>
          <w:sz w:val="18"/>
          <w:szCs w:val="18"/>
          <w:lang w:eastAsia="zh-CN"/>
        </w:rPr>
      </w:pPr>
      <w:r w:rsidRPr="00FC49E2">
        <w:rPr>
          <w:rFonts w:ascii="Arial" w:eastAsia="Times New Roman" w:hAnsi="Arial" w:cs="Arial"/>
          <w:b/>
          <w:sz w:val="18"/>
          <w:szCs w:val="18"/>
          <w:lang w:eastAsia="zh-CN"/>
        </w:rPr>
        <w:t>§ 1</w:t>
      </w:r>
      <w:r w:rsidR="001B38EA">
        <w:rPr>
          <w:rFonts w:ascii="Arial" w:eastAsia="Times New Roman" w:hAnsi="Arial" w:cs="Arial"/>
          <w:b/>
          <w:sz w:val="18"/>
          <w:szCs w:val="18"/>
          <w:lang w:eastAsia="zh-CN"/>
        </w:rPr>
        <w:t>3</w:t>
      </w:r>
    </w:p>
    <w:p w14:paraId="5EFB37F7" w14:textId="77777777" w:rsidR="00FC49E2" w:rsidRPr="00FC49E2" w:rsidRDefault="00FC49E2" w:rsidP="00FC49E2">
      <w:pPr>
        <w:suppressAutoHyphens/>
        <w:jc w:val="center"/>
        <w:rPr>
          <w:rFonts w:ascii="Arial" w:eastAsia="Times New Roman" w:hAnsi="Arial" w:cs="Arial"/>
          <w:b/>
          <w:sz w:val="18"/>
          <w:szCs w:val="18"/>
          <w:lang w:eastAsia="zh-CN"/>
        </w:rPr>
      </w:pPr>
      <w:r w:rsidRPr="00FC49E2">
        <w:rPr>
          <w:rFonts w:ascii="Arial" w:eastAsia="Times New Roman" w:hAnsi="Arial" w:cs="Arial"/>
          <w:b/>
          <w:sz w:val="18"/>
          <w:szCs w:val="18"/>
          <w:lang w:eastAsia="zh-CN"/>
        </w:rPr>
        <w:t>Postanowienia końcowe</w:t>
      </w:r>
    </w:p>
    <w:p w14:paraId="669ED4BF" w14:textId="77777777" w:rsidR="00FC49E2" w:rsidRPr="00FC49E2" w:rsidRDefault="00FC49E2" w:rsidP="00FC49E2">
      <w:pPr>
        <w:widowControl w:val="0"/>
        <w:numPr>
          <w:ilvl w:val="0"/>
          <w:numId w:val="8"/>
        </w:numPr>
        <w:tabs>
          <w:tab w:val="left" w:pos="426"/>
        </w:tabs>
        <w:suppressAutoHyphens/>
        <w:ind w:left="284" w:right="-134" w:hanging="284"/>
        <w:rPr>
          <w:rFonts w:ascii="Arial" w:eastAsia="Times New Roman" w:hAnsi="Arial" w:cs="Arial"/>
          <w:sz w:val="18"/>
          <w:szCs w:val="18"/>
          <w:lang w:eastAsia="zh-CN"/>
        </w:rPr>
      </w:pPr>
      <w:r w:rsidRPr="00FC49E2">
        <w:rPr>
          <w:rFonts w:ascii="Arial" w:eastAsia="Times New Roman" w:hAnsi="Arial" w:cs="Arial"/>
          <w:sz w:val="18"/>
          <w:szCs w:val="18"/>
          <w:lang w:eastAsia="zh-CN"/>
        </w:rPr>
        <w:t>Datą zawarcia Umowy jest data złożenia oświadczenia woli o jej zawarciu przez ostatnią ze Stron.</w:t>
      </w:r>
    </w:p>
    <w:p w14:paraId="7654914E" w14:textId="77777777" w:rsidR="00FC49E2" w:rsidRPr="00FC49E2" w:rsidRDefault="00FC49E2" w:rsidP="00FC49E2">
      <w:pPr>
        <w:widowControl w:val="0"/>
        <w:numPr>
          <w:ilvl w:val="0"/>
          <w:numId w:val="8"/>
        </w:numPr>
        <w:tabs>
          <w:tab w:val="left" w:pos="426"/>
        </w:tabs>
        <w:suppressAutoHyphens/>
        <w:ind w:left="284" w:right="-134" w:hanging="284"/>
        <w:rPr>
          <w:rFonts w:ascii="Arial" w:eastAsia="Times New Roman" w:hAnsi="Arial" w:cs="Arial"/>
          <w:sz w:val="18"/>
          <w:szCs w:val="18"/>
          <w:lang w:eastAsia="zh-CN"/>
        </w:rPr>
      </w:pPr>
      <w:r w:rsidRPr="00FC49E2">
        <w:rPr>
          <w:rFonts w:ascii="Arial" w:eastAsia="Times New Roman" w:hAnsi="Arial" w:cs="Arial"/>
          <w:sz w:val="18"/>
          <w:szCs w:val="18"/>
          <w:lang w:eastAsia="zh-CN"/>
        </w:rPr>
        <w:t>Umowa została sporządzona w postaci elektronicznej i podpisana przez każdą ze Stron kwalifikowanym podpisem elektronicznym.</w:t>
      </w:r>
    </w:p>
    <w:p w14:paraId="25574916" w14:textId="7896BB7C" w:rsidR="00FC49E2" w:rsidRPr="00FC49E2" w:rsidRDefault="00FC49E2" w:rsidP="00FC49E2">
      <w:pPr>
        <w:widowControl w:val="0"/>
        <w:numPr>
          <w:ilvl w:val="0"/>
          <w:numId w:val="8"/>
        </w:numPr>
        <w:tabs>
          <w:tab w:val="left" w:pos="426"/>
        </w:tabs>
        <w:suppressAutoHyphens/>
        <w:ind w:left="284" w:right="-134" w:hanging="284"/>
        <w:jc w:val="both"/>
        <w:rPr>
          <w:rFonts w:ascii="Arial" w:eastAsia="Times New Roman" w:hAnsi="Arial" w:cs="Arial"/>
          <w:sz w:val="18"/>
          <w:szCs w:val="18"/>
          <w:lang w:eastAsia="zh-CN"/>
        </w:rPr>
      </w:pPr>
      <w:r w:rsidRPr="00FC49E2">
        <w:rPr>
          <w:rFonts w:ascii="Arial" w:eastAsia="Times New Roman" w:hAnsi="Arial" w:cs="Arial"/>
          <w:sz w:val="18"/>
          <w:szCs w:val="18"/>
          <w:lang w:eastAsia="zh-CN"/>
        </w:rPr>
        <w:t>Czynność prawna Wykonawcy mająca na celu zmianę wierzyciela Zamawiającego wymaga zgody podmiotu, który Zamawiającego utworzył – w rozumieniu ustawy z dnia 15 kwietnia 2011 r. o działalności  leczniczej  (</w:t>
      </w:r>
      <w:proofErr w:type="spellStart"/>
      <w:r w:rsidRPr="00FC49E2">
        <w:rPr>
          <w:rFonts w:ascii="Arial" w:eastAsia="Times New Roman" w:hAnsi="Arial" w:cs="Arial"/>
          <w:sz w:val="18"/>
          <w:szCs w:val="18"/>
          <w:lang w:eastAsia="zh-CN"/>
        </w:rPr>
        <w:t>t.j</w:t>
      </w:r>
      <w:proofErr w:type="spellEnd"/>
      <w:r w:rsidRPr="00FC49E2">
        <w:rPr>
          <w:rFonts w:ascii="Arial" w:eastAsia="Times New Roman" w:hAnsi="Arial" w:cs="Arial"/>
          <w:sz w:val="18"/>
          <w:szCs w:val="18"/>
          <w:lang w:eastAsia="zh-CN"/>
        </w:rPr>
        <w:t>. Dz.U. 202</w:t>
      </w:r>
      <w:r w:rsidR="009B463A">
        <w:rPr>
          <w:rFonts w:ascii="Arial" w:eastAsia="Times New Roman" w:hAnsi="Arial" w:cs="Arial"/>
          <w:sz w:val="18"/>
          <w:szCs w:val="18"/>
          <w:lang w:eastAsia="zh-CN"/>
        </w:rPr>
        <w:t>4</w:t>
      </w:r>
      <w:r w:rsidRPr="00FC49E2">
        <w:rPr>
          <w:rFonts w:ascii="Arial" w:eastAsia="Times New Roman" w:hAnsi="Arial" w:cs="Arial"/>
          <w:sz w:val="18"/>
          <w:szCs w:val="18"/>
          <w:lang w:eastAsia="zh-CN"/>
        </w:rPr>
        <w:t xml:space="preserve"> poz. </w:t>
      </w:r>
      <w:r w:rsidR="009B463A">
        <w:rPr>
          <w:rFonts w:ascii="Arial" w:eastAsia="Times New Roman" w:hAnsi="Arial" w:cs="Arial"/>
          <w:sz w:val="18"/>
          <w:szCs w:val="18"/>
          <w:lang w:eastAsia="zh-CN"/>
        </w:rPr>
        <w:t>799</w:t>
      </w:r>
      <w:r w:rsidRPr="00FC49E2">
        <w:rPr>
          <w:rFonts w:ascii="Arial" w:eastAsia="Times New Roman" w:hAnsi="Arial" w:cs="Arial"/>
          <w:sz w:val="18"/>
          <w:szCs w:val="18"/>
          <w:lang w:eastAsia="zh-CN"/>
        </w:rPr>
        <w:t xml:space="preserve">, z </w:t>
      </w:r>
      <w:proofErr w:type="spellStart"/>
      <w:r w:rsidRPr="00FC49E2">
        <w:rPr>
          <w:rFonts w:ascii="Arial" w:eastAsia="Times New Roman" w:hAnsi="Arial" w:cs="Arial"/>
          <w:sz w:val="18"/>
          <w:szCs w:val="18"/>
          <w:lang w:eastAsia="zh-CN"/>
        </w:rPr>
        <w:t>póź</w:t>
      </w:r>
      <w:proofErr w:type="spellEnd"/>
      <w:r w:rsidRPr="00FC49E2">
        <w:rPr>
          <w:rFonts w:ascii="Arial" w:eastAsia="Times New Roman" w:hAnsi="Arial" w:cs="Arial"/>
          <w:sz w:val="18"/>
          <w:szCs w:val="18"/>
          <w:lang w:eastAsia="zh-CN"/>
        </w:rPr>
        <w:t xml:space="preserve">. zmianami). Przyjęcie poręczenia za zobowiązania Szpitala </w:t>
      </w:r>
    </w:p>
    <w:p w14:paraId="209B8C43" w14:textId="77777777" w:rsidR="00FC49E2" w:rsidRPr="00FC49E2" w:rsidRDefault="00FC49E2" w:rsidP="00FC49E2">
      <w:pPr>
        <w:widowControl w:val="0"/>
        <w:ind w:right="-134"/>
        <w:jc w:val="both"/>
        <w:rPr>
          <w:rFonts w:ascii="Arial" w:eastAsia="Times New Roman" w:hAnsi="Arial" w:cs="Arial"/>
          <w:sz w:val="18"/>
          <w:szCs w:val="18"/>
          <w:lang w:eastAsia="zh-CN"/>
        </w:rPr>
      </w:pPr>
      <w:r w:rsidRPr="00FC49E2">
        <w:rPr>
          <w:rFonts w:ascii="Arial" w:eastAsia="Times New Roman" w:hAnsi="Arial" w:cs="Arial"/>
          <w:sz w:val="18"/>
          <w:szCs w:val="18"/>
          <w:lang w:eastAsia="zh-CN"/>
        </w:rPr>
        <w:t xml:space="preserve">    wymaga dodatkowo, pod rygorem nieważności, zgody Zamawiającego wyrażonej na piśmie.</w:t>
      </w:r>
    </w:p>
    <w:p w14:paraId="0A60B3D2" w14:textId="77777777" w:rsidR="00FC49E2" w:rsidRPr="00FC49E2" w:rsidRDefault="00FC49E2" w:rsidP="00FC49E2">
      <w:pPr>
        <w:widowControl w:val="0"/>
        <w:numPr>
          <w:ilvl w:val="0"/>
          <w:numId w:val="8"/>
        </w:numPr>
        <w:suppressAutoHyphens/>
        <w:ind w:left="284" w:hanging="284"/>
        <w:contextualSpacing/>
        <w:jc w:val="both"/>
        <w:rPr>
          <w:rFonts w:ascii="Arial" w:eastAsia="Times New Roman" w:hAnsi="Arial" w:cs="Arial"/>
          <w:sz w:val="18"/>
          <w:szCs w:val="18"/>
          <w:lang w:eastAsia="zh-CN"/>
        </w:rPr>
      </w:pPr>
      <w:r w:rsidRPr="00FC49E2">
        <w:rPr>
          <w:rFonts w:ascii="Arial" w:eastAsia="Times New Roman" w:hAnsi="Arial" w:cs="Arial"/>
          <w:sz w:val="18"/>
          <w:szCs w:val="18"/>
          <w:lang w:eastAsia="zh-CN"/>
        </w:rPr>
        <w:t xml:space="preserve">Ewentualne kwestie sporne wynikłe w trakcie realizacji Umowy Strony rozstrzygać będą </w:t>
      </w:r>
    </w:p>
    <w:p w14:paraId="3ADF2BB9" w14:textId="77777777" w:rsidR="00FC49E2" w:rsidRPr="00FC49E2" w:rsidRDefault="00FC49E2" w:rsidP="00FC49E2">
      <w:pPr>
        <w:widowControl w:val="0"/>
        <w:jc w:val="both"/>
        <w:rPr>
          <w:rFonts w:ascii="Arial" w:eastAsia="Times New Roman" w:hAnsi="Arial" w:cs="Arial"/>
          <w:sz w:val="18"/>
          <w:szCs w:val="18"/>
          <w:lang w:eastAsia="zh-CN"/>
        </w:rPr>
      </w:pPr>
      <w:r w:rsidRPr="00FC49E2">
        <w:rPr>
          <w:rFonts w:ascii="Arial" w:eastAsia="Times New Roman" w:hAnsi="Arial" w:cs="Arial"/>
          <w:sz w:val="18"/>
          <w:szCs w:val="18"/>
          <w:lang w:eastAsia="zh-CN"/>
        </w:rPr>
        <w:t xml:space="preserve">      polubownie.</w:t>
      </w:r>
    </w:p>
    <w:p w14:paraId="0DEF3B0C" w14:textId="124C4C22" w:rsidR="00FC49E2" w:rsidRPr="00FC49E2" w:rsidRDefault="00FC49E2" w:rsidP="00C134F0">
      <w:pPr>
        <w:widowControl w:val="0"/>
        <w:numPr>
          <w:ilvl w:val="0"/>
          <w:numId w:val="8"/>
        </w:numPr>
        <w:suppressAutoHyphens/>
        <w:ind w:left="284" w:hanging="284"/>
        <w:contextualSpacing/>
        <w:jc w:val="both"/>
        <w:rPr>
          <w:rFonts w:ascii="Arial" w:eastAsia="Times New Roman" w:hAnsi="Arial" w:cs="Arial"/>
          <w:sz w:val="18"/>
          <w:szCs w:val="18"/>
          <w:lang w:eastAsia="zh-CN"/>
        </w:rPr>
      </w:pPr>
      <w:r w:rsidRPr="00FC49E2">
        <w:rPr>
          <w:rFonts w:ascii="Arial" w:eastAsia="Times New Roman" w:hAnsi="Arial" w:cs="Arial"/>
          <w:sz w:val="18"/>
          <w:szCs w:val="18"/>
          <w:lang w:eastAsia="zh-CN"/>
        </w:rPr>
        <w:t>W przypadku nie dojścia do porozumienia spory będą rozstrzygane przez Sąd właściwy dla siedziby</w:t>
      </w:r>
      <w:r w:rsidR="001E5867" w:rsidRPr="001E5867">
        <w:rPr>
          <w:rFonts w:ascii="Arial" w:eastAsia="Times New Roman" w:hAnsi="Arial" w:cs="Arial"/>
          <w:sz w:val="18"/>
          <w:szCs w:val="18"/>
          <w:lang w:eastAsia="zh-CN"/>
        </w:rPr>
        <w:t xml:space="preserve"> </w:t>
      </w:r>
      <w:r w:rsidRPr="00FC49E2">
        <w:rPr>
          <w:rFonts w:ascii="Arial" w:eastAsia="Times New Roman" w:hAnsi="Arial" w:cs="Arial"/>
          <w:sz w:val="18"/>
          <w:szCs w:val="18"/>
          <w:lang w:eastAsia="zh-CN"/>
        </w:rPr>
        <w:t>Zamawiającego.</w:t>
      </w:r>
    </w:p>
    <w:p w14:paraId="2DB8E65F" w14:textId="77777777" w:rsidR="00FC49E2" w:rsidRPr="00FC49E2" w:rsidRDefault="00FC49E2" w:rsidP="00FC49E2">
      <w:pPr>
        <w:widowControl w:val="0"/>
        <w:numPr>
          <w:ilvl w:val="0"/>
          <w:numId w:val="8"/>
        </w:numPr>
        <w:suppressAutoHyphens/>
        <w:ind w:left="284" w:hanging="284"/>
        <w:contextualSpacing/>
        <w:rPr>
          <w:rFonts w:ascii="Arial" w:eastAsia="Times New Roman" w:hAnsi="Arial" w:cs="Arial"/>
          <w:sz w:val="18"/>
          <w:szCs w:val="18"/>
          <w:lang w:eastAsia="zh-CN"/>
        </w:rPr>
      </w:pPr>
      <w:r w:rsidRPr="00FC49E2">
        <w:rPr>
          <w:rFonts w:ascii="Arial" w:eastAsia="Times New Roman" w:hAnsi="Arial" w:cs="Arial"/>
          <w:sz w:val="18"/>
          <w:szCs w:val="18"/>
          <w:lang w:eastAsia="zh-CN"/>
        </w:rPr>
        <w:t>W sprawach nieuregulowanych Umową stosuje się przepisy Kodeksu cywilnego, ustawy Prawo  zamówień publicznych  oraz ustawy o  działalności leczniczej.</w:t>
      </w:r>
    </w:p>
    <w:p w14:paraId="296A8808" w14:textId="77777777" w:rsidR="00FC49E2" w:rsidRPr="00FC49E2" w:rsidRDefault="00FC49E2" w:rsidP="00FC49E2">
      <w:pPr>
        <w:widowControl w:val="0"/>
        <w:suppressAutoHyphens/>
        <w:contextualSpacing/>
        <w:jc w:val="both"/>
        <w:rPr>
          <w:rFonts w:ascii="Arial" w:eastAsia="Times New Roman" w:hAnsi="Arial" w:cs="Arial"/>
          <w:sz w:val="18"/>
          <w:szCs w:val="18"/>
          <w:lang w:eastAsia="zh-CN"/>
        </w:rPr>
      </w:pPr>
    </w:p>
    <w:p w14:paraId="76F15340" w14:textId="77777777" w:rsidR="00FC49E2" w:rsidRPr="00FC49E2" w:rsidRDefault="00FC49E2" w:rsidP="00FC49E2">
      <w:pPr>
        <w:widowControl w:val="0"/>
        <w:suppressAutoHyphens/>
        <w:jc w:val="both"/>
        <w:rPr>
          <w:rFonts w:ascii="Arial" w:eastAsia="Times New Roman" w:hAnsi="Arial" w:cs="Arial"/>
          <w:sz w:val="18"/>
          <w:szCs w:val="18"/>
          <w:lang w:eastAsia="zh-CN"/>
        </w:rPr>
      </w:pPr>
    </w:p>
    <w:p w14:paraId="2313AEDF" w14:textId="77777777" w:rsidR="00FC49E2" w:rsidRPr="00FC49E2" w:rsidRDefault="00FC49E2" w:rsidP="00FC49E2">
      <w:pPr>
        <w:widowControl w:val="0"/>
        <w:suppressAutoHyphens/>
        <w:jc w:val="both"/>
        <w:rPr>
          <w:rFonts w:ascii="Arial" w:eastAsia="Times New Roman" w:hAnsi="Arial" w:cs="Arial"/>
          <w:sz w:val="18"/>
          <w:szCs w:val="18"/>
          <w:lang w:eastAsia="zh-CN"/>
        </w:rPr>
      </w:pPr>
    </w:p>
    <w:p w14:paraId="452854CA" w14:textId="3D85C95A" w:rsidR="00FC49E2" w:rsidRPr="00FC49E2" w:rsidRDefault="001E5867" w:rsidP="00FC49E2">
      <w:pPr>
        <w:widowControl w:val="0"/>
        <w:suppressAutoHyphens/>
        <w:jc w:val="both"/>
        <w:rPr>
          <w:rFonts w:ascii="Arial" w:eastAsia="Times New Roman" w:hAnsi="Arial" w:cs="Arial"/>
          <w:b/>
          <w:sz w:val="18"/>
          <w:szCs w:val="18"/>
          <w:lang w:eastAsia="zh-CN"/>
        </w:rPr>
      </w:pPr>
      <w:r>
        <w:rPr>
          <w:rFonts w:ascii="Arial" w:eastAsia="Times New Roman" w:hAnsi="Arial" w:cs="Arial"/>
          <w:b/>
          <w:sz w:val="18"/>
          <w:szCs w:val="18"/>
          <w:lang w:eastAsia="zh-CN"/>
        </w:rPr>
        <w:t>WYKONAWCA                                                                                                                           ZAMAWIAJĄCY</w:t>
      </w:r>
    </w:p>
    <w:p w14:paraId="37499091" w14:textId="77777777" w:rsidR="00FC49E2" w:rsidRPr="00FC49E2" w:rsidRDefault="00FC49E2" w:rsidP="00FC49E2">
      <w:pPr>
        <w:widowControl w:val="0"/>
        <w:suppressAutoHyphens/>
        <w:jc w:val="both"/>
        <w:rPr>
          <w:rFonts w:ascii="Arial" w:eastAsia="Times New Roman" w:hAnsi="Arial" w:cs="Arial"/>
          <w:b/>
          <w:sz w:val="18"/>
          <w:szCs w:val="18"/>
          <w:lang w:eastAsia="zh-CN"/>
        </w:rPr>
      </w:pPr>
    </w:p>
    <w:p w14:paraId="1C3BD395" w14:textId="77777777" w:rsidR="00FC49E2" w:rsidRPr="00FC49E2" w:rsidRDefault="00FC49E2" w:rsidP="00FC49E2">
      <w:pPr>
        <w:widowControl w:val="0"/>
        <w:suppressAutoHyphens/>
        <w:jc w:val="both"/>
        <w:rPr>
          <w:rFonts w:ascii="Arial" w:eastAsia="Times New Roman" w:hAnsi="Arial" w:cs="Arial"/>
          <w:b/>
          <w:sz w:val="18"/>
          <w:szCs w:val="18"/>
          <w:lang w:eastAsia="zh-CN"/>
        </w:rPr>
      </w:pPr>
    </w:p>
    <w:p w14:paraId="3E30CADA" w14:textId="77777777" w:rsidR="00FC49E2" w:rsidRPr="00FC49E2" w:rsidRDefault="00FC49E2" w:rsidP="00FC49E2">
      <w:pPr>
        <w:widowControl w:val="0"/>
        <w:suppressAutoHyphens/>
        <w:jc w:val="both"/>
        <w:rPr>
          <w:rFonts w:ascii="Arial" w:eastAsia="Times New Roman" w:hAnsi="Arial" w:cs="Arial"/>
          <w:b/>
          <w:sz w:val="18"/>
          <w:szCs w:val="18"/>
          <w:lang w:eastAsia="zh-CN"/>
        </w:rPr>
      </w:pPr>
    </w:p>
    <w:p w14:paraId="70E2F139" w14:textId="77777777" w:rsidR="00FC49E2" w:rsidRPr="00FC49E2" w:rsidRDefault="00FC49E2" w:rsidP="00FC49E2">
      <w:pPr>
        <w:widowControl w:val="0"/>
        <w:suppressAutoHyphens/>
        <w:jc w:val="both"/>
        <w:rPr>
          <w:rFonts w:ascii="Arial" w:eastAsia="Times New Roman" w:hAnsi="Arial" w:cs="Arial"/>
          <w:b/>
          <w:sz w:val="18"/>
          <w:szCs w:val="18"/>
          <w:lang w:eastAsia="zh-CN"/>
        </w:rPr>
      </w:pPr>
    </w:p>
    <w:p w14:paraId="4D4D045A" w14:textId="77777777" w:rsidR="00FC49E2" w:rsidRPr="00FC49E2" w:rsidRDefault="00FC49E2" w:rsidP="00FC49E2">
      <w:pPr>
        <w:widowControl w:val="0"/>
        <w:suppressAutoHyphens/>
        <w:jc w:val="both"/>
        <w:rPr>
          <w:rFonts w:ascii="Arial" w:eastAsia="Times New Roman" w:hAnsi="Arial" w:cs="Arial"/>
          <w:b/>
          <w:sz w:val="18"/>
          <w:szCs w:val="18"/>
          <w:lang w:eastAsia="zh-CN"/>
        </w:rPr>
      </w:pPr>
    </w:p>
    <w:p w14:paraId="1EACD939" w14:textId="77777777" w:rsidR="00FC49E2" w:rsidRPr="00FC49E2" w:rsidRDefault="00FC49E2" w:rsidP="00FC49E2">
      <w:pPr>
        <w:widowControl w:val="0"/>
        <w:suppressAutoHyphens/>
        <w:jc w:val="both"/>
        <w:rPr>
          <w:rFonts w:ascii="Arial" w:eastAsia="Times New Roman" w:hAnsi="Arial" w:cs="Arial"/>
          <w:b/>
          <w:sz w:val="18"/>
          <w:szCs w:val="18"/>
          <w:lang w:eastAsia="zh-CN"/>
        </w:rPr>
      </w:pPr>
    </w:p>
    <w:p w14:paraId="68162217" w14:textId="77777777" w:rsidR="00FC49E2" w:rsidRPr="00FC49E2" w:rsidRDefault="00FC49E2" w:rsidP="00FC49E2">
      <w:pPr>
        <w:widowControl w:val="0"/>
        <w:suppressAutoHyphens/>
        <w:jc w:val="both"/>
        <w:rPr>
          <w:rFonts w:ascii="Arial" w:eastAsia="Times New Roman" w:hAnsi="Arial" w:cs="Arial"/>
          <w:b/>
          <w:sz w:val="18"/>
          <w:szCs w:val="18"/>
          <w:lang w:eastAsia="zh-CN"/>
        </w:rPr>
      </w:pPr>
    </w:p>
    <w:p w14:paraId="3426CA03" w14:textId="77777777" w:rsidR="00FC49E2" w:rsidRPr="00FC49E2" w:rsidRDefault="00FC49E2" w:rsidP="00FC49E2">
      <w:pPr>
        <w:widowControl w:val="0"/>
        <w:suppressAutoHyphens/>
        <w:jc w:val="both"/>
        <w:rPr>
          <w:rFonts w:ascii="Arial" w:eastAsia="Times New Roman" w:hAnsi="Arial" w:cs="Arial"/>
          <w:b/>
          <w:sz w:val="18"/>
          <w:szCs w:val="18"/>
          <w:lang w:eastAsia="zh-CN"/>
        </w:rPr>
      </w:pPr>
    </w:p>
    <w:p w14:paraId="4F20A004" w14:textId="77777777" w:rsidR="00FC49E2" w:rsidRPr="00FC49E2" w:rsidRDefault="00FC49E2" w:rsidP="00FC49E2">
      <w:pPr>
        <w:widowControl w:val="0"/>
        <w:suppressAutoHyphens/>
        <w:jc w:val="both"/>
        <w:rPr>
          <w:rFonts w:ascii="Arial" w:eastAsia="Times New Roman" w:hAnsi="Arial" w:cs="Arial"/>
          <w:b/>
          <w:sz w:val="18"/>
          <w:szCs w:val="18"/>
          <w:lang w:eastAsia="zh-CN"/>
        </w:rPr>
      </w:pPr>
    </w:p>
    <w:p w14:paraId="31A7ABDF" w14:textId="77777777" w:rsidR="00FC49E2" w:rsidRPr="00FC49E2" w:rsidRDefault="00FC49E2" w:rsidP="00FC49E2">
      <w:pPr>
        <w:widowControl w:val="0"/>
        <w:suppressAutoHyphens/>
        <w:jc w:val="both"/>
        <w:rPr>
          <w:rFonts w:ascii="Arial" w:eastAsia="Times New Roman" w:hAnsi="Arial" w:cs="Arial"/>
          <w:b/>
          <w:sz w:val="18"/>
          <w:szCs w:val="18"/>
          <w:lang w:eastAsia="zh-CN"/>
        </w:rPr>
      </w:pPr>
    </w:p>
    <w:p w14:paraId="08794B81" w14:textId="77777777" w:rsidR="00FC49E2" w:rsidRPr="00FC49E2" w:rsidRDefault="00FC49E2" w:rsidP="00FC49E2">
      <w:pPr>
        <w:widowControl w:val="0"/>
        <w:suppressAutoHyphens/>
        <w:jc w:val="both"/>
        <w:rPr>
          <w:rFonts w:ascii="Arial" w:eastAsia="Times New Roman" w:hAnsi="Arial" w:cs="Arial"/>
          <w:b/>
          <w:sz w:val="18"/>
          <w:szCs w:val="18"/>
          <w:lang w:eastAsia="zh-CN"/>
        </w:rPr>
      </w:pPr>
    </w:p>
    <w:p w14:paraId="30523DE6" w14:textId="77777777" w:rsidR="00FC49E2" w:rsidRPr="00FC49E2" w:rsidRDefault="00FC49E2" w:rsidP="00FC49E2">
      <w:pPr>
        <w:widowControl w:val="0"/>
        <w:suppressAutoHyphens/>
        <w:jc w:val="both"/>
        <w:rPr>
          <w:rFonts w:ascii="Arial" w:eastAsia="Times New Roman" w:hAnsi="Arial" w:cs="Arial"/>
          <w:b/>
          <w:sz w:val="18"/>
          <w:szCs w:val="18"/>
          <w:lang w:eastAsia="zh-CN"/>
        </w:rPr>
      </w:pPr>
    </w:p>
    <w:p w14:paraId="5E1D7692" w14:textId="77777777" w:rsidR="00FC49E2" w:rsidRPr="00FC49E2" w:rsidRDefault="00FC49E2" w:rsidP="00FC49E2">
      <w:pPr>
        <w:widowControl w:val="0"/>
        <w:suppressAutoHyphens/>
        <w:jc w:val="both"/>
        <w:rPr>
          <w:rFonts w:ascii="Arial" w:eastAsia="Times New Roman" w:hAnsi="Arial" w:cs="Arial"/>
          <w:b/>
          <w:sz w:val="18"/>
          <w:szCs w:val="18"/>
          <w:lang w:eastAsia="zh-CN"/>
        </w:rPr>
      </w:pPr>
    </w:p>
    <w:p w14:paraId="6F0969AA" w14:textId="77777777" w:rsidR="00583342" w:rsidRPr="00FC49E2" w:rsidRDefault="00583342" w:rsidP="00FC49E2">
      <w:pPr>
        <w:widowControl w:val="0"/>
        <w:suppressAutoHyphens/>
        <w:jc w:val="both"/>
        <w:rPr>
          <w:rFonts w:ascii="Arial" w:eastAsia="Times New Roman" w:hAnsi="Arial" w:cs="Arial"/>
          <w:b/>
          <w:sz w:val="18"/>
          <w:szCs w:val="18"/>
          <w:lang w:eastAsia="zh-CN"/>
        </w:rPr>
      </w:pPr>
    </w:p>
    <w:p w14:paraId="298FF3AA" w14:textId="77777777" w:rsidR="00FC49E2" w:rsidRDefault="00FC49E2" w:rsidP="00FC49E2">
      <w:pPr>
        <w:widowControl w:val="0"/>
        <w:suppressAutoHyphens/>
        <w:jc w:val="both"/>
        <w:rPr>
          <w:rFonts w:ascii="Arial" w:eastAsia="Times New Roman" w:hAnsi="Arial" w:cs="Arial"/>
          <w:b/>
          <w:sz w:val="18"/>
          <w:szCs w:val="18"/>
          <w:lang w:eastAsia="zh-CN"/>
        </w:rPr>
      </w:pPr>
    </w:p>
    <w:p w14:paraId="3B924A75" w14:textId="77777777" w:rsidR="009E0EDE" w:rsidRDefault="009E0EDE" w:rsidP="00FC49E2">
      <w:pPr>
        <w:widowControl w:val="0"/>
        <w:suppressAutoHyphens/>
        <w:jc w:val="both"/>
        <w:rPr>
          <w:rFonts w:ascii="Arial" w:eastAsia="Times New Roman" w:hAnsi="Arial" w:cs="Arial"/>
          <w:b/>
          <w:sz w:val="18"/>
          <w:szCs w:val="18"/>
          <w:lang w:eastAsia="zh-CN"/>
        </w:rPr>
      </w:pPr>
    </w:p>
    <w:p w14:paraId="3A0FC26D" w14:textId="75CC597F" w:rsidR="00FC49E2" w:rsidRPr="00FC49E2" w:rsidRDefault="00FC49E2" w:rsidP="00FC49E2">
      <w:pPr>
        <w:widowControl w:val="0"/>
        <w:suppressAutoHyphens/>
        <w:jc w:val="both"/>
        <w:rPr>
          <w:rFonts w:ascii="Arial" w:eastAsia="Times New Roman" w:hAnsi="Arial" w:cs="Arial"/>
          <w:bCs/>
          <w:sz w:val="18"/>
          <w:szCs w:val="18"/>
          <w:lang w:eastAsia="zh-CN"/>
        </w:rPr>
      </w:pPr>
      <w:r w:rsidRPr="00FC49E2">
        <w:rPr>
          <w:rFonts w:ascii="Arial" w:eastAsia="Times New Roman" w:hAnsi="Arial" w:cs="Arial"/>
          <w:bCs/>
          <w:sz w:val="18"/>
          <w:szCs w:val="18"/>
          <w:lang w:eastAsia="zh-CN"/>
        </w:rPr>
        <w:t>Załącznik nr 2 Umowy</w:t>
      </w:r>
    </w:p>
    <w:p w14:paraId="09A2A83E" w14:textId="77777777" w:rsidR="00FC49E2" w:rsidRPr="00FC49E2" w:rsidRDefault="00FC49E2" w:rsidP="00FC49E2">
      <w:pPr>
        <w:suppressAutoHyphens/>
        <w:jc w:val="center"/>
        <w:rPr>
          <w:rFonts w:ascii="Arial" w:eastAsia="Times New Roman" w:hAnsi="Arial" w:cs="Arial"/>
          <w:color w:val="000000"/>
          <w:sz w:val="18"/>
          <w:szCs w:val="18"/>
          <w:lang w:eastAsia="pl-PL"/>
        </w:rPr>
      </w:pPr>
      <w:r w:rsidRPr="00FC49E2">
        <w:rPr>
          <w:rFonts w:ascii="Arial" w:eastAsia="Times New Roman" w:hAnsi="Arial" w:cs="Arial"/>
          <w:b/>
          <w:color w:val="000000"/>
          <w:sz w:val="18"/>
          <w:szCs w:val="18"/>
          <w:lang w:eastAsia="pl-PL"/>
        </w:rPr>
        <w:t>WZÓR ZAWIADOMIENIA</w:t>
      </w:r>
    </w:p>
    <w:p w14:paraId="401D016E" w14:textId="77777777" w:rsidR="00FC49E2" w:rsidRPr="00FC49E2" w:rsidRDefault="00FC49E2" w:rsidP="00FC49E2">
      <w:pPr>
        <w:suppressAutoHyphens/>
        <w:jc w:val="center"/>
        <w:rPr>
          <w:rFonts w:ascii="Arial" w:eastAsia="Times New Roman" w:hAnsi="Arial" w:cs="Arial"/>
          <w:color w:val="000000"/>
          <w:sz w:val="18"/>
          <w:szCs w:val="18"/>
          <w:lang w:eastAsia="pl-PL"/>
        </w:rPr>
      </w:pPr>
      <w:r w:rsidRPr="00FC49E2">
        <w:rPr>
          <w:rFonts w:ascii="Arial" w:eastAsia="Times New Roman" w:hAnsi="Arial" w:cs="Arial"/>
          <w:color w:val="000000"/>
          <w:sz w:val="18"/>
          <w:szCs w:val="18"/>
          <w:lang w:eastAsia="pl-PL"/>
        </w:rPr>
        <w:t>o skorzystaniu z  OPCJI</w:t>
      </w:r>
    </w:p>
    <w:p w14:paraId="33CCA790" w14:textId="77777777" w:rsidR="00FC49E2" w:rsidRPr="00FC49E2" w:rsidRDefault="00FC49E2" w:rsidP="00FC49E2">
      <w:pPr>
        <w:suppressAutoHyphens/>
        <w:jc w:val="right"/>
        <w:rPr>
          <w:rFonts w:ascii="Arial" w:eastAsia="Times New Roman" w:hAnsi="Arial" w:cs="Arial"/>
          <w:sz w:val="18"/>
          <w:szCs w:val="18"/>
          <w:lang w:eastAsia="pl-PL"/>
        </w:rPr>
      </w:pPr>
      <w:r w:rsidRPr="00FC49E2">
        <w:rPr>
          <w:rFonts w:ascii="Arial" w:eastAsia="Times New Roman" w:hAnsi="Arial" w:cs="Arial"/>
          <w:sz w:val="18"/>
          <w:szCs w:val="18"/>
          <w:lang w:eastAsia="pl-PL"/>
        </w:rPr>
        <w:t>Ciechanów,  dnia………………………..</w:t>
      </w:r>
    </w:p>
    <w:p w14:paraId="4D45078B" w14:textId="77777777" w:rsidR="00FC49E2" w:rsidRPr="00FC49E2" w:rsidRDefault="00FC49E2" w:rsidP="00FC49E2">
      <w:pPr>
        <w:suppressAutoHyphens/>
        <w:jc w:val="right"/>
        <w:rPr>
          <w:rFonts w:ascii="Arial" w:eastAsia="Times New Roman" w:hAnsi="Arial" w:cs="Arial"/>
          <w:sz w:val="18"/>
          <w:szCs w:val="18"/>
          <w:lang w:eastAsia="pl-PL"/>
        </w:rPr>
      </w:pPr>
    </w:p>
    <w:p w14:paraId="6C3F3D3B" w14:textId="77777777" w:rsidR="00FC49E2" w:rsidRPr="00FC49E2" w:rsidRDefault="00FC49E2" w:rsidP="00FC49E2">
      <w:pPr>
        <w:tabs>
          <w:tab w:val="left" w:pos="6379"/>
        </w:tabs>
        <w:suppressAutoHyphens/>
        <w:jc w:val="right"/>
        <w:rPr>
          <w:rFonts w:ascii="Arial" w:eastAsia="Times New Roman" w:hAnsi="Arial" w:cs="Arial"/>
          <w:b/>
          <w:sz w:val="18"/>
          <w:szCs w:val="18"/>
          <w:lang w:eastAsia="pl-PL"/>
        </w:rPr>
      </w:pPr>
      <w:r w:rsidRPr="00FC49E2">
        <w:rPr>
          <w:rFonts w:ascii="Arial" w:eastAsia="Times New Roman" w:hAnsi="Arial" w:cs="Arial"/>
          <w:b/>
          <w:sz w:val="18"/>
          <w:szCs w:val="18"/>
          <w:lang w:eastAsia="pl-PL"/>
        </w:rPr>
        <w:t>Wykonawca (nazwa/adres):</w:t>
      </w:r>
    </w:p>
    <w:p w14:paraId="511CE330" w14:textId="77777777" w:rsidR="00FC49E2" w:rsidRPr="00FC49E2" w:rsidRDefault="00FC49E2" w:rsidP="00FC49E2">
      <w:pPr>
        <w:tabs>
          <w:tab w:val="left" w:pos="6379"/>
        </w:tabs>
        <w:suppressAutoHyphens/>
        <w:jc w:val="right"/>
        <w:rPr>
          <w:rFonts w:ascii="Arial" w:eastAsia="Times New Roman" w:hAnsi="Arial" w:cs="Arial"/>
          <w:sz w:val="18"/>
          <w:szCs w:val="18"/>
          <w:lang w:eastAsia="pl-PL"/>
        </w:rPr>
      </w:pPr>
      <w:r w:rsidRPr="00FC49E2">
        <w:rPr>
          <w:rFonts w:ascii="Arial" w:eastAsia="Times New Roman" w:hAnsi="Arial" w:cs="Arial"/>
          <w:sz w:val="18"/>
          <w:szCs w:val="18"/>
          <w:lang w:eastAsia="pl-PL"/>
        </w:rPr>
        <w:t>..…………………………………………..</w:t>
      </w:r>
    </w:p>
    <w:p w14:paraId="5C4491DC" w14:textId="77777777" w:rsidR="00FC49E2" w:rsidRPr="00FC49E2" w:rsidRDefault="00FC49E2" w:rsidP="00FC49E2">
      <w:pPr>
        <w:tabs>
          <w:tab w:val="left" w:pos="6379"/>
        </w:tabs>
        <w:suppressAutoHyphens/>
        <w:jc w:val="right"/>
        <w:rPr>
          <w:rFonts w:ascii="Arial" w:eastAsia="Times New Roman" w:hAnsi="Arial" w:cs="Arial"/>
          <w:color w:val="FF0000"/>
          <w:sz w:val="18"/>
          <w:szCs w:val="18"/>
          <w:lang w:eastAsia="pl-PL"/>
        </w:rPr>
      </w:pPr>
      <w:r w:rsidRPr="00FC49E2">
        <w:rPr>
          <w:rFonts w:ascii="Arial" w:eastAsia="Times New Roman" w:hAnsi="Arial" w:cs="Arial"/>
          <w:sz w:val="18"/>
          <w:szCs w:val="18"/>
          <w:lang w:eastAsia="pl-PL"/>
        </w:rPr>
        <w:t>..…………………………………………..</w:t>
      </w:r>
    </w:p>
    <w:p w14:paraId="4D9C9491" w14:textId="77777777" w:rsidR="00FC49E2" w:rsidRPr="00FC49E2" w:rsidRDefault="00FC49E2" w:rsidP="00FC49E2">
      <w:pPr>
        <w:suppressAutoHyphens/>
        <w:jc w:val="center"/>
        <w:rPr>
          <w:rFonts w:ascii="Arial" w:eastAsia="Times New Roman" w:hAnsi="Arial" w:cs="Arial"/>
          <w:b/>
          <w:color w:val="000000"/>
          <w:sz w:val="18"/>
          <w:szCs w:val="18"/>
          <w:lang w:eastAsia="pl-PL"/>
        </w:rPr>
      </w:pPr>
    </w:p>
    <w:p w14:paraId="0AFC4AE2" w14:textId="77777777" w:rsidR="00FC49E2" w:rsidRPr="00FC49E2" w:rsidRDefault="00FC49E2" w:rsidP="00FC49E2">
      <w:pPr>
        <w:suppressAutoHyphens/>
        <w:jc w:val="center"/>
        <w:rPr>
          <w:rFonts w:ascii="Arial" w:eastAsia="Times New Roman" w:hAnsi="Arial" w:cs="Arial"/>
          <w:b/>
          <w:color w:val="000000"/>
          <w:sz w:val="18"/>
          <w:szCs w:val="18"/>
          <w:lang w:eastAsia="pl-PL"/>
        </w:rPr>
      </w:pPr>
      <w:r w:rsidRPr="00FC49E2">
        <w:rPr>
          <w:rFonts w:ascii="Arial" w:eastAsia="Times New Roman" w:hAnsi="Arial" w:cs="Arial"/>
          <w:b/>
          <w:color w:val="000000"/>
          <w:sz w:val="18"/>
          <w:szCs w:val="18"/>
          <w:lang w:eastAsia="pl-PL"/>
        </w:rPr>
        <w:t>ZAWIADOMIENIE O SKORZYSTANIU Z OPCJI</w:t>
      </w:r>
    </w:p>
    <w:p w14:paraId="0BD1692A" w14:textId="77777777" w:rsidR="00FC49E2" w:rsidRPr="00FC49E2" w:rsidRDefault="00FC49E2" w:rsidP="00FC49E2">
      <w:pPr>
        <w:suppressAutoHyphens/>
        <w:jc w:val="center"/>
        <w:rPr>
          <w:rFonts w:ascii="Arial" w:eastAsia="Times New Roman" w:hAnsi="Arial" w:cs="Arial"/>
          <w:b/>
          <w:color w:val="000000"/>
          <w:sz w:val="18"/>
          <w:szCs w:val="18"/>
          <w:lang w:eastAsia="pl-PL"/>
        </w:rPr>
      </w:pPr>
      <w:r w:rsidRPr="00FC49E2">
        <w:rPr>
          <w:rFonts w:ascii="Arial" w:eastAsia="Times New Roman" w:hAnsi="Arial" w:cs="Arial"/>
          <w:color w:val="000000"/>
          <w:sz w:val="18"/>
          <w:szCs w:val="18"/>
          <w:lang w:eastAsia="pl-PL"/>
        </w:rPr>
        <w:tab/>
      </w:r>
      <w:r w:rsidRPr="00FC49E2">
        <w:rPr>
          <w:rFonts w:ascii="Arial" w:eastAsia="Times New Roman" w:hAnsi="Arial" w:cs="Arial"/>
          <w:b/>
          <w:color w:val="000000"/>
          <w:sz w:val="18"/>
          <w:szCs w:val="18"/>
          <w:lang w:eastAsia="pl-PL"/>
        </w:rPr>
        <w:t xml:space="preserve">ZAMÓWIENIE OPCJONALNE NR…….…..  </w:t>
      </w:r>
    </w:p>
    <w:p w14:paraId="7BBC3869" w14:textId="77777777" w:rsidR="00FC49E2" w:rsidRPr="00FC49E2" w:rsidRDefault="00FC49E2" w:rsidP="00FC49E2">
      <w:pPr>
        <w:suppressAutoHyphens/>
        <w:jc w:val="center"/>
        <w:rPr>
          <w:rFonts w:ascii="Arial" w:eastAsia="Times New Roman" w:hAnsi="Arial" w:cs="Arial"/>
          <w:color w:val="000000"/>
          <w:sz w:val="18"/>
          <w:szCs w:val="18"/>
          <w:lang w:eastAsia="pl-PL"/>
        </w:rPr>
      </w:pPr>
      <w:r w:rsidRPr="00FC49E2">
        <w:rPr>
          <w:rFonts w:ascii="Arial" w:eastAsia="Times New Roman" w:hAnsi="Arial" w:cs="Arial"/>
          <w:color w:val="000000"/>
          <w:sz w:val="18"/>
          <w:szCs w:val="18"/>
          <w:lang w:eastAsia="pl-PL"/>
        </w:rPr>
        <w:t xml:space="preserve">(podać numer kolejny zamówienia opcjonalnego) </w:t>
      </w:r>
    </w:p>
    <w:p w14:paraId="7ECD1145" w14:textId="77777777" w:rsidR="00FC49E2" w:rsidRPr="00FC49E2" w:rsidRDefault="00FC49E2" w:rsidP="00FC49E2">
      <w:pPr>
        <w:suppressAutoHyphens/>
        <w:jc w:val="both"/>
        <w:rPr>
          <w:rFonts w:ascii="Arial" w:eastAsia="Times New Roman" w:hAnsi="Arial" w:cs="Arial"/>
          <w:color w:val="000000"/>
          <w:sz w:val="18"/>
          <w:szCs w:val="18"/>
          <w:lang w:eastAsia="pl-PL"/>
        </w:rPr>
      </w:pPr>
      <w:r w:rsidRPr="00FC49E2">
        <w:rPr>
          <w:rFonts w:ascii="Arial" w:eastAsia="Times New Roman" w:hAnsi="Arial" w:cs="Arial"/>
          <w:color w:val="000000"/>
          <w:sz w:val="18"/>
          <w:szCs w:val="18"/>
          <w:lang w:eastAsia="pl-PL"/>
        </w:rPr>
        <w:t xml:space="preserve">Dotyczy:  </w:t>
      </w:r>
    </w:p>
    <w:p w14:paraId="1C1C9175" w14:textId="77777777" w:rsidR="00FC49E2" w:rsidRPr="00FC49E2" w:rsidRDefault="00FC49E2" w:rsidP="00FC49E2">
      <w:pPr>
        <w:suppressAutoHyphens/>
        <w:jc w:val="both"/>
        <w:rPr>
          <w:rFonts w:ascii="Arial" w:eastAsia="Times New Roman" w:hAnsi="Arial" w:cs="Arial"/>
          <w:b/>
          <w:sz w:val="18"/>
          <w:szCs w:val="18"/>
          <w:lang w:eastAsia="pl-PL"/>
        </w:rPr>
      </w:pPr>
      <w:r w:rsidRPr="00FC49E2">
        <w:rPr>
          <w:rFonts w:ascii="Arial" w:eastAsia="Times New Roman" w:hAnsi="Arial" w:cs="Arial"/>
          <w:sz w:val="18"/>
          <w:szCs w:val="18"/>
          <w:lang w:eastAsia="pl-PL"/>
        </w:rPr>
        <w:t xml:space="preserve">Umowy  </w:t>
      </w:r>
      <w:r w:rsidRPr="00FC49E2">
        <w:rPr>
          <w:rFonts w:ascii="Arial" w:eastAsia="Times New Roman" w:hAnsi="Arial" w:cs="Arial"/>
          <w:b/>
          <w:sz w:val="18"/>
          <w:szCs w:val="18"/>
          <w:lang w:eastAsia="pl-PL"/>
        </w:rPr>
        <w:t>nr ZP/2501/……./202… . z dnia ………………………</w:t>
      </w:r>
    </w:p>
    <w:p w14:paraId="0F05060E" w14:textId="77777777" w:rsidR="00FC49E2" w:rsidRPr="00FC49E2" w:rsidRDefault="00FC49E2" w:rsidP="00FC49E2">
      <w:pPr>
        <w:suppressAutoHyphens/>
        <w:jc w:val="both"/>
        <w:rPr>
          <w:rFonts w:ascii="Arial" w:eastAsia="Times New Roman" w:hAnsi="Arial" w:cs="Arial"/>
          <w:color w:val="000000"/>
          <w:sz w:val="18"/>
          <w:szCs w:val="18"/>
          <w:lang w:eastAsia="pl-PL"/>
        </w:rPr>
      </w:pPr>
    </w:p>
    <w:p w14:paraId="4EC604AD" w14:textId="77777777" w:rsidR="00FC49E2" w:rsidRPr="00FC49E2" w:rsidRDefault="00FC49E2" w:rsidP="00FC49E2">
      <w:pPr>
        <w:suppressAutoHyphens/>
        <w:jc w:val="both"/>
        <w:rPr>
          <w:rFonts w:ascii="Arial" w:eastAsia="Times New Roman" w:hAnsi="Arial" w:cs="Arial"/>
          <w:color w:val="000000"/>
          <w:sz w:val="18"/>
          <w:szCs w:val="18"/>
          <w:lang w:eastAsia="pl-PL"/>
        </w:rPr>
      </w:pPr>
      <w:r w:rsidRPr="00FC49E2">
        <w:rPr>
          <w:rFonts w:ascii="Arial" w:eastAsia="Times New Roman" w:hAnsi="Arial" w:cs="Arial"/>
          <w:color w:val="000000"/>
          <w:sz w:val="18"/>
          <w:szCs w:val="18"/>
          <w:lang w:eastAsia="pl-PL"/>
        </w:rPr>
        <w:t xml:space="preserve">Na podstawie </w:t>
      </w:r>
      <w:r w:rsidRPr="00FC49E2">
        <w:rPr>
          <w:rFonts w:ascii="Arial" w:eastAsia="Times New Roman" w:hAnsi="Arial" w:cs="Arial"/>
          <w:b/>
          <w:sz w:val="18"/>
          <w:szCs w:val="18"/>
          <w:lang w:eastAsia="pl-PL"/>
        </w:rPr>
        <w:t>§ 1 ust. 5 U</w:t>
      </w:r>
      <w:r w:rsidRPr="00FC49E2">
        <w:rPr>
          <w:rFonts w:ascii="Arial" w:eastAsia="Times New Roman" w:hAnsi="Arial" w:cs="Arial"/>
          <w:sz w:val="18"/>
          <w:szCs w:val="18"/>
          <w:lang w:eastAsia="pl-PL"/>
        </w:rPr>
        <w:t xml:space="preserve">mowy, </w:t>
      </w:r>
      <w:r w:rsidRPr="00FC49E2">
        <w:rPr>
          <w:rFonts w:ascii="Arial" w:eastAsia="Times New Roman" w:hAnsi="Arial" w:cs="Arial"/>
          <w:color w:val="000000"/>
          <w:sz w:val="18"/>
          <w:szCs w:val="18"/>
          <w:lang w:eastAsia="pl-PL"/>
        </w:rPr>
        <w:t xml:space="preserve"> </w:t>
      </w:r>
      <w:proofErr w:type="spellStart"/>
      <w:r w:rsidRPr="00FC49E2">
        <w:rPr>
          <w:rFonts w:ascii="Arial" w:eastAsia="Times New Roman" w:hAnsi="Arial" w:cs="Arial"/>
          <w:color w:val="000000"/>
          <w:sz w:val="18"/>
          <w:szCs w:val="18"/>
          <w:lang w:eastAsia="pl-PL"/>
        </w:rPr>
        <w:t>SSzW</w:t>
      </w:r>
      <w:proofErr w:type="spellEnd"/>
      <w:r w:rsidRPr="00FC49E2">
        <w:rPr>
          <w:rFonts w:ascii="Arial" w:eastAsia="Times New Roman" w:hAnsi="Arial" w:cs="Arial"/>
          <w:color w:val="000000"/>
          <w:sz w:val="18"/>
          <w:szCs w:val="18"/>
          <w:lang w:eastAsia="pl-PL"/>
        </w:rPr>
        <w:t xml:space="preserve"> w Ciechanowie </w:t>
      </w:r>
      <w:r w:rsidRPr="00FC49E2">
        <w:rPr>
          <w:rFonts w:ascii="Arial" w:eastAsia="Times New Roman" w:hAnsi="Arial" w:cs="Arial"/>
          <w:b/>
          <w:color w:val="000000"/>
          <w:sz w:val="18"/>
          <w:szCs w:val="18"/>
          <w:lang w:eastAsia="pl-PL"/>
        </w:rPr>
        <w:t>zawiadamia,</w:t>
      </w:r>
      <w:r w:rsidRPr="00FC49E2">
        <w:rPr>
          <w:rFonts w:ascii="Arial" w:eastAsia="Times New Roman" w:hAnsi="Arial" w:cs="Arial"/>
          <w:color w:val="000000"/>
          <w:sz w:val="18"/>
          <w:szCs w:val="18"/>
          <w:lang w:eastAsia="pl-PL"/>
        </w:rPr>
        <w:t xml:space="preserve"> że będzie korzystał z </w:t>
      </w:r>
      <w:r w:rsidRPr="00FC49E2">
        <w:rPr>
          <w:rFonts w:ascii="Arial" w:eastAsia="Times New Roman" w:hAnsi="Arial" w:cs="Arial"/>
          <w:b/>
          <w:color w:val="000000"/>
          <w:sz w:val="18"/>
          <w:szCs w:val="18"/>
          <w:lang w:eastAsia="pl-PL"/>
        </w:rPr>
        <w:t>opcji</w:t>
      </w:r>
      <w:r w:rsidRPr="00FC49E2">
        <w:rPr>
          <w:rFonts w:ascii="Arial" w:eastAsia="Times New Roman" w:hAnsi="Arial" w:cs="Arial"/>
          <w:color w:val="000000"/>
          <w:sz w:val="18"/>
          <w:szCs w:val="18"/>
          <w:lang w:eastAsia="pl-PL"/>
        </w:rPr>
        <w:t xml:space="preserve"> przewidzianej w Umowie w odniesieniu do następujących pozycji asortymentowych z załącznika nr 1 do Umowy:</w:t>
      </w:r>
    </w:p>
    <w:p w14:paraId="1DAE4687" w14:textId="77777777" w:rsidR="00FC49E2" w:rsidRPr="00FC49E2" w:rsidRDefault="00FC49E2" w:rsidP="00FC49E2">
      <w:pPr>
        <w:suppressAutoHyphens/>
        <w:jc w:val="both"/>
        <w:rPr>
          <w:rFonts w:ascii="Arial" w:eastAsia="Times New Roman" w:hAnsi="Arial" w:cs="Arial"/>
          <w:sz w:val="18"/>
          <w:szCs w:val="18"/>
          <w:lang w:eastAsia="pl-PL"/>
        </w:rPr>
      </w:pPr>
      <w:r w:rsidRPr="00FC49E2">
        <w:rPr>
          <w:rFonts w:ascii="Arial" w:eastAsia="Times New Roman" w:hAnsi="Arial" w:cs="Arial"/>
          <w:sz w:val="18"/>
          <w:szCs w:val="18"/>
          <w:lang w:eastAsia="pl-PL"/>
        </w:rPr>
        <w:t>Pakiet. Nr………..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846"/>
        <w:gridCol w:w="3685"/>
        <w:gridCol w:w="2977"/>
      </w:tblGrid>
      <w:tr w:rsidR="00FC49E2" w:rsidRPr="00FC49E2" w14:paraId="55C45BD6" w14:textId="77777777" w:rsidTr="00640C00">
        <w:tc>
          <w:tcPr>
            <w:tcW w:w="846" w:type="dxa"/>
          </w:tcPr>
          <w:p w14:paraId="41D46F2D" w14:textId="77777777" w:rsidR="00FC49E2" w:rsidRPr="00FC49E2" w:rsidRDefault="00FC49E2" w:rsidP="00FC49E2">
            <w:pPr>
              <w:suppressAutoHyphens/>
              <w:jc w:val="both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C49E2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 xml:space="preserve">Numer </w:t>
            </w:r>
          </w:p>
          <w:p w14:paraId="0DB9EBCA" w14:textId="77777777" w:rsidR="00FC49E2" w:rsidRPr="00FC49E2" w:rsidRDefault="00FC49E2" w:rsidP="00FC49E2">
            <w:pPr>
              <w:suppressAutoHyphens/>
              <w:jc w:val="both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C49E2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pozycji</w:t>
            </w:r>
          </w:p>
        </w:tc>
        <w:tc>
          <w:tcPr>
            <w:tcW w:w="3685" w:type="dxa"/>
          </w:tcPr>
          <w:p w14:paraId="30976113" w14:textId="77777777" w:rsidR="00FC49E2" w:rsidRPr="00FC49E2" w:rsidRDefault="00FC49E2" w:rsidP="00FC49E2">
            <w:pPr>
              <w:suppressAutoHyphens/>
              <w:jc w:val="both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C49E2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Nazwa pozycji</w:t>
            </w:r>
          </w:p>
        </w:tc>
        <w:tc>
          <w:tcPr>
            <w:tcW w:w="2977" w:type="dxa"/>
          </w:tcPr>
          <w:p w14:paraId="3A73F4B0" w14:textId="77777777" w:rsidR="00FC49E2" w:rsidRPr="00FC49E2" w:rsidRDefault="00FC49E2" w:rsidP="00FC49E2">
            <w:pPr>
              <w:suppressAutoHyphens/>
              <w:jc w:val="center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C49E2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Wielkość zwiększonego zamówienia na daną pozycję</w:t>
            </w:r>
          </w:p>
          <w:p w14:paraId="0D7ED52A" w14:textId="77777777" w:rsidR="00FC49E2" w:rsidRPr="00FC49E2" w:rsidRDefault="00FC49E2" w:rsidP="00FC49E2">
            <w:pPr>
              <w:suppressAutoHyphens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l-PL"/>
              </w:rPr>
            </w:pPr>
            <w:r w:rsidRPr="00FC49E2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pl-PL"/>
              </w:rPr>
              <w:t>(  w % )</w:t>
            </w:r>
          </w:p>
        </w:tc>
      </w:tr>
      <w:tr w:rsidR="00FC49E2" w:rsidRPr="00FC49E2" w14:paraId="44FF5BFF" w14:textId="77777777" w:rsidTr="00640C00">
        <w:tc>
          <w:tcPr>
            <w:tcW w:w="846" w:type="dxa"/>
          </w:tcPr>
          <w:p w14:paraId="690407B1" w14:textId="77777777" w:rsidR="00FC49E2" w:rsidRPr="00FC49E2" w:rsidRDefault="00FC49E2" w:rsidP="00FC49E2">
            <w:pPr>
              <w:suppressAutoHyphens/>
              <w:jc w:val="both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C49E2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1</w:t>
            </w:r>
          </w:p>
        </w:tc>
        <w:tc>
          <w:tcPr>
            <w:tcW w:w="3685" w:type="dxa"/>
          </w:tcPr>
          <w:p w14:paraId="5AA8012B" w14:textId="77777777" w:rsidR="00FC49E2" w:rsidRPr="00FC49E2" w:rsidRDefault="00FC49E2" w:rsidP="00FC49E2">
            <w:pPr>
              <w:suppressAutoHyphens/>
              <w:jc w:val="both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</w:p>
        </w:tc>
        <w:tc>
          <w:tcPr>
            <w:tcW w:w="2977" w:type="dxa"/>
          </w:tcPr>
          <w:p w14:paraId="7A41AFBA" w14:textId="77777777" w:rsidR="00FC49E2" w:rsidRPr="00FC49E2" w:rsidRDefault="00FC49E2" w:rsidP="00FC49E2">
            <w:pPr>
              <w:suppressAutoHyphens/>
              <w:jc w:val="both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</w:p>
        </w:tc>
      </w:tr>
      <w:tr w:rsidR="00FC49E2" w:rsidRPr="00FC49E2" w14:paraId="2C1B3C60" w14:textId="77777777" w:rsidTr="00640C00">
        <w:tc>
          <w:tcPr>
            <w:tcW w:w="846" w:type="dxa"/>
          </w:tcPr>
          <w:p w14:paraId="13790EFF" w14:textId="77777777" w:rsidR="00FC49E2" w:rsidRPr="00FC49E2" w:rsidRDefault="00FC49E2" w:rsidP="00FC49E2">
            <w:pPr>
              <w:suppressAutoHyphens/>
              <w:jc w:val="both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C49E2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2</w:t>
            </w:r>
          </w:p>
        </w:tc>
        <w:tc>
          <w:tcPr>
            <w:tcW w:w="3685" w:type="dxa"/>
          </w:tcPr>
          <w:p w14:paraId="2640F972" w14:textId="77777777" w:rsidR="00FC49E2" w:rsidRPr="00FC49E2" w:rsidRDefault="00FC49E2" w:rsidP="00FC49E2">
            <w:pPr>
              <w:suppressAutoHyphens/>
              <w:jc w:val="both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</w:p>
        </w:tc>
        <w:tc>
          <w:tcPr>
            <w:tcW w:w="2977" w:type="dxa"/>
          </w:tcPr>
          <w:p w14:paraId="25AE55B8" w14:textId="77777777" w:rsidR="00FC49E2" w:rsidRPr="00FC49E2" w:rsidRDefault="00FC49E2" w:rsidP="00FC49E2">
            <w:pPr>
              <w:suppressAutoHyphens/>
              <w:jc w:val="both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</w:p>
        </w:tc>
      </w:tr>
      <w:tr w:rsidR="00FC49E2" w:rsidRPr="00FC49E2" w14:paraId="191DCD69" w14:textId="77777777" w:rsidTr="00640C00">
        <w:tc>
          <w:tcPr>
            <w:tcW w:w="846" w:type="dxa"/>
          </w:tcPr>
          <w:p w14:paraId="2BE8021F" w14:textId="77777777" w:rsidR="00FC49E2" w:rsidRPr="00FC49E2" w:rsidRDefault="00FC49E2" w:rsidP="00FC49E2">
            <w:pPr>
              <w:suppressAutoHyphens/>
              <w:jc w:val="both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FC49E2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n</w:t>
            </w:r>
          </w:p>
        </w:tc>
        <w:tc>
          <w:tcPr>
            <w:tcW w:w="3685" w:type="dxa"/>
          </w:tcPr>
          <w:p w14:paraId="7EA63188" w14:textId="77777777" w:rsidR="00FC49E2" w:rsidRPr="00FC49E2" w:rsidRDefault="00FC49E2" w:rsidP="00FC49E2">
            <w:pPr>
              <w:suppressAutoHyphens/>
              <w:jc w:val="both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</w:p>
        </w:tc>
        <w:tc>
          <w:tcPr>
            <w:tcW w:w="2977" w:type="dxa"/>
          </w:tcPr>
          <w:p w14:paraId="48C7192E" w14:textId="77777777" w:rsidR="00FC49E2" w:rsidRPr="00FC49E2" w:rsidRDefault="00FC49E2" w:rsidP="00FC49E2">
            <w:pPr>
              <w:suppressAutoHyphens/>
              <w:jc w:val="both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</w:p>
        </w:tc>
      </w:tr>
    </w:tbl>
    <w:p w14:paraId="275DE480" w14:textId="77777777" w:rsidR="00FC49E2" w:rsidRPr="00FC49E2" w:rsidRDefault="00FC49E2" w:rsidP="00FC49E2">
      <w:pPr>
        <w:suppressAutoHyphens/>
        <w:jc w:val="both"/>
        <w:rPr>
          <w:rFonts w:ascii="Arial" w:eastAsia="Times New Roman" w:hAnsi="Arial" w:cs="Arial"/>
          <w:sz w:val="18"/>
          <w:szCs w:val="18"/>
          <w:lang w:eastAsia="pl-PL"/>
        </w:rPr>
      </w:pPr>
    </w:p>
    <w:p w14:paraId="5813D48C" w14:textId="77777777" w:rsidR="00FC49E2" w:rsidRPr="00FC49E2" w:rsidRDefault="00FC49E2" w:rsidP="00FC49E2">
      <w:pPr>
        <w:suppressAutoHyphens/>
        <w:jc w:val="both"/>
        <w:rPr>
          <w:rFonts w:ascii="Arial" w:eastAsia="Times New Roman" w:hAnsi="Arial" w:cs="Arial"/>
          <w:sz w:val="18"/>
          <w:szCs w:val="18"/>
          <w:lang w:eastAsia="zh-CN"/>
        </w:rPr>
      </w:pPr>
    </w:p>
    <w:p w14:paraId="0BCDD4BB" w14:textId="77777777" w:rsidR="00FC49E2" w:rsidRPr="00FC49E2" w:rsidRDefault="00FC49E2" w:rsidP="00FC49E2">
      <w:pPr>
        <w:suppressAutoHyphens/>
        <w:jc w:val="both"/>
        <w:rPr>
          <w:rFonts w:ascii="Arial" w:eastAsia="Times New Roman" w:hAnsi="Arial" w:cs="Arial"/>
          <w:sz w:val="18"/>
          <w:szCs w:val="18"/>
          <w:lang w:eastAsia="zh-CN"/>
        </w:rPr>
      </w:pPr>
      <w:r w:rsidRPr="00FC49E2">
        <w:rPr>
          <w:rFonts w:ascii="Arial" w:eastAsia="Times New Roman" w:hAnsi="Arial" w:cs="Arial"/>
          <w:sz w:val="18"/>
          <w:szCs w:val="18"/>
          <w:lang w:eastAsia="zh-CN"/>
        </w:rPr>
        <w:t xml:space="preserve">Niniejsze zamówienie opcjonalne Wykonawca </w:t>
      </w:r>
      <w:r w:rsidRPr="00FC49E2">
        <w:rPr>
          <w:rFonts w:ascii="Arial" w:eastAsia="Times New Roman" w:hAnsi="Arial" w:cs="Arial"/>
          <w:sz w:val="18"/>
          <w:szCs w:val="18"/>
          <w:u w:val="single"/>
          <w:lang w:eastAsia="zh-CN"/>
        </w:rPr>
        <w:t xml:space="preserve">będzie realizował sukcesywnie </w:t>
      </w:r>
      <w:r w:rsidRPr="00FC49E2">
        <w:rPr>
          <w:rFonts w:ascii="Arial" w:eastAsia="Times New Roman" w:hAnsi="Arial" w:cs="Arial"/>
          <w:b/>
          <w:sz w:val="18"/>
          <w:szCs w:val="18"/>
          <w:u w:val="single"/>
          <w:lang w:eastAsia="zh-CN"/>
        </w:rPr>
        <w:t xml:space="preserve">/ </w:t>
      </w:r>
      <w:r w:rsidRPr="00FC49E2">
        <w:rPr>
          <w:rFonts w:ascii="Arial" w:eastAsia="Times New Roman" w:hAnsi="Arial" w:cs="Arial"/>
          <w:sz w:val="18"/>
          <w:szCs w:val="18"/>
          <w:u w:val="single"/>
          <w:lang w:eastAsia="zh-CN"/>
        </w:rPr>
        <w:t xml:space="preserve">realizuje   jednorazowo/ </w:t>
      </w:r>
      <w:r w:rsidRPr="00FC49E2">
        <w:rPr>
          <w:rFonts w:ascii="Arial" w:eastAsia="Times New Roman" w:hAnsi="Arial" w:cs="Arial"/>
          <w:i/>
          <w:sz w:val="18"/>
          <w:szCs w:val="18"/>
          <w:lang w:eastAsia="zh-CN"/>
        </w:rPr>
        <w:t>(*zaznaczyć odpowiednio)</w:t>
      </w:r>
      <w:r w:rsidRPr="00FC49E2">
        <w:rPr>
          <w:rFonts w:ascii="Arial" w:eastAsia="Times New Roman" w:hAnsi="Arial" w:cs="Arial"/>
          <w:sz w:val="18"/>
          <w:szCs w:val="18"/>
          <w:lang w:eastAsia="zh-CN"/>
        </w:rPr>
        <w:t xml:space="preserve">  w terminie do dnia ……………………..….. (</w:t>
      </w:r>
      <w:r w:rsidRPr="00FC49E2">
        <w:rPr>
          <w:rFonts w:ascii="Arial" w:eastAsia="Times New Roman" w:hAnsi="Arial" w:cs="Arial"/>
          <w:i/>
          <w:sz w:val="18"/>
          <w:szCs w:val="18"/>
          <w:lang w:eastAsia="zh-CN"/>
        </w:rPr>
        <w:t>nie dłuższym niż do upływu terminu obowiązywania umowy)</w:t>
      </w:r>
      <w:r w:rsidRPr="00FC49E2">
        <w:rPr>
          <w:rFonts w:ascii="Arial" w:eastAsia="Times New Roman" w:hAnsi="Arial" w:cs="Arial"/>
          <w:sz w:val="18"/>
          <w:szCs w:val="18"/>
          <w:lang w:eastAsia="zh-CN"/>
        </w:rPr>
        <w:t>.</w:t>
      </w:r>
    </w:p>
    <w:p w14:paraId="7266C38D" w14:textId="77777777" w:rsidR="00FC49E2" w:rsidRPr="00FC49E2" w:rsidRDefault="00FC49E2" w:rsidP="00FC49E2">
      <w:pPr>
        <w:suppressAutoHyphens/>
        <w:jc w:val="both"/>
        <w:rPr>
          <w:rFonts w:ascii="Arial" w:eastAsia="Times New Roman" w:hAnsi="Arial" w:cs="Arial"/>
          <w:sz w:val="18"/>
          <w:szCs w:val="18"/>
          <w:lang w:eastAsia="zh-CN"/>
        </w:rPr>
      </w:pPr>
    </w:p>
    <w:p w14:paraId="6B68EC36" w14:textId="77777777" w:rsidR="00FC49E2" w:rsidRPr="00FC49E2" w:rsidRDefault="00FC49E2" w:rsidP="00FC49E2">
      <w:pPr>
        <w:suppressAutoHyphens/>
        <w:jc w:val="both"/>
        <w:rPr>
          <w:rFonts w:ascii="Arial" w:eastAsia="Times New Roman" w:hAnsi="Arial" w:cs="Arial"/>
          <w:sz w:val="18"/>
          <w:szCs w:val="18"/>
          <w:lang w:eastAsia="zh-CN"/>
        </w:rPr>
      </w:pPr>
      <w:r w:rsidRPr="00FC49E2">
        <w:rPr>
          <w:rFonts w:ascii="Arial" w:eastAsia="Times New Roman" w:hAnsi="Arial" w:cs="Arial"/>
          <w:sz w:val="18"/>
          <w:szCs w:val="18"/>
          <w:lang w:eastAsia="zh-CN"/>
        </w:rPr>
        <w:t>Przedmiot zamówienia opcjonalnego Wykonawca zobowiązany jest realizować  na warunkach zawartej Umowy.</w:t>
      </w:r>
    </w:p>
    <w:p w14:paraId="333AB45A" w14:textId="77777777" w:rsidR="00FC49E2" w:rsidRPr="00FC49E2" w:rsidRDefault="00FC49E2" w:rsidP="00FC49E2">
      <w:pPr>
        <w:suppressAutoHyphens/>
        <w:jc w:val="center"/>
        <w:rPr>
          <w:rFonts w:ascii="Arial" w:eastAsia="Times New Roman" w:hAnsi="Arial" w:cs="Arial"/>
          <w:sz w:val="18"/>
          <w:szCs w:val="18"/>
          <w:lang w:eastAsia="zh-CN"/>
        </w:rPr>
      </w:pPr>
      <w:r w:rsidRPr="00FC49E2">
        <w:rPr>
          <w:rFonts w:ascii="Arial" w:eastAsia="Times New Roman" w:hAnsi="Arial" w:cs="Arial"/>
          <w:b/>
          <w:sz w:val="18"/>
          <w:szCs w:val="18"/>
          <w:lang w:eastAsia="zh-CN"/>
        </w:rPr>
        <w:t xml:space="preserve">                                                                                                           </w:t>
      </w:r>
    </w:p>
    <w:p w14:paraId="6E25A75A" w14:textId="77777777" w:rsidR="00FC49E2" w:rsidRPr="00FC49E2" w:rsidRDefault="00FC49E2" w:rsidP="00FC49E2">
      <w:pPr>
        <w:widowControl w:val="0"/>
        <w:suppressAutoHyphens/>
        <w:jc w:val="both"/>
        <w:rPr>
          <w:rFonts w:ascii="Arial" w:eastAsia="Times New Roman" w:hAnsi="Arial" w:cs="Arial"/>
          <w:bCs/>
          <w:sz w:val="18"/>
          <w:szCs w:val="18"/>
          <w:lang w:eastAsia="zh-CN"/>
        </w:rPr>
      </w:pPr>
      <w:r w:rsidRPr="00FC49E2">
        <w:rPr>
          <w:rFonts w:ascii="Arial" w:eastAsia="Times New Roman" w:hAnsi="Arial" w:cs="Arial"/>
          <w:bCs/>
          <w:sz w:val="18"/>
          <w:szCs w:val="18"/>
          <w:lang w:eastAsia="zh-CN"/>
        </w:rPr>
        <w:t>--------------------------------------------------</w:t>
      </w:r>
    </w:p>
    <w:p w14:paraId="35920C8D" w14:textId="77777777" w:rsidR="00FC49E2" w:rsidRPr="00FC49E2" w:rsidRDefault="00FC49E2" w:rsidP="00FC49E2">
      <w:pPr>
        <w:widowControl w:val="0"/>
        <w:suppressAutoHyphens/>
        <w:jc w:val="both"/>
        <w:rPr>
          <w:rFonts w:ascii="Arial" w:eastAsia="Times New Roman" w:hAnsi="Arial" w:cs="Arial"/>
          <w:bCs/>
          <w:sz w:val="18"/>
          <w:szCs w:val="18"/>
          <w:lang w:eastAsia="zh-CN"/>
        </w:rPr>
      </w:pPr>
      <w:r w:rsidRPr="00FC49E2">
        <w:rPr>
          <w:rFonts w:ascii="Arial" w:eastAsia="Times New Roman" w:hAnsi="Arial" w:cs="Arial"/>
          <w:bCs/>
          <w:sz w:val="18"/>
          <w:szCs w:val="18"/>
          <w:lang w:eastAsia="zh-CN"/>
        </w:rPr>
        <w:t xml:space="preserve">Podpis upoważnionego </w:t>
      </w:r>
    </w:p>
    <w:p w14:paraId="3EF84395" w14:textId="77777777" w:rsidR="00FC49E2" w:rsidRPr="00FC49E2" w:rsidRDefault="00FC49E2" w:rsidP="00FC49E2">
      <w:pPr>
        <w:widowControl w:val="0"/>
        <w:suppressAutoHyphens/>
        <w:jc w:val="both"/>
        <w:rPr>
          <w:rFonts w:ascii="Arial" w:eastAsia="Times New Roman" w:hAnsi="Arial" w:cs="Arial"/>
          <w:bCs/>
          <w:sz w:val="18"/>
          <w:szCs w:val="18"/>
          <w:lang w:eastAsia="zh-CN"/>
        </w:rPr>
      </w:pPr>
      <w:r w:rsidRPr="00FC49E2">
        <w:rPr>
          <w:rFonts w:ascii="Arial" w:eastAsia="Times New Roman" w:hAnsi="Arial" w:cs="Arial"/>
          <w:bCs/>
          <w:sz w:val="18"/>
          <w:szCs w:val="18"/>
          <w:lang w:eastAsia="zh-CN"/>
        </w:rPr>
        <w:t>przedstawiciela Zamawiającego</w:t>
      </w:r>
    </w:p>
    <w:p w14:paraId="484B05B6" w14:textId="4FD61921" w:rsidR="00056947" w:rsidRPr="00B63890" w:rsidRDefault="00056947" w:rsidP="00684AB1">
      <w:pPr>
        <w:jc w:val="center"/>
        <w:rPr>
          <w:rFonts w:ascii="Arial" w:eastAsia="Times New Roman" w:hAnsi="Arial" w:cs="Arial"/>
          <w:b/>
          <w:sz w:val="18"/>
          <w:szCs w:val="18"/>
          <w:lang w:eastAsia="pl-PL"/>
        </w:rPr>
      </w:pPr>
    </w:p>
    <w:sectPr w:rsidR="00056947" w:rsidRPr="00B63890" w:rsidSect="00604A62">
      <w:pgSz w:w="11906" w:h="16838"/>
      <w:pgMar w:top="1417" w:right="1416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5"/>
    <w:multiLevelType w:val="multi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0"/>
        </w:tabs>
      </w:pPr>
    </w:lvl>
    <w:lvl w:ilvl="1">
      <w:start w:val="1"/>
      <w:numFmt w:val="decimal"/>
      <w:lvlText w:val="%2)"/>
      <w:lvlJc w:val="left"/>
      <w:pPr>
        <w:tabs>
          <w:tab w:val="num" w:pos="0"/>
        </w:tabs>
      </w:pPr>
    </w:lvl>
    <w:lvl w:ilvl="2">
      <w:start w:val="1"/>
      <w:numFmt w:val="decimal"/>
      <w:lvlText w:val="%3)"/>
      <w:lvlJc w:val="left"/>
      <w:pPr>
        <w:tabs>
          <w:tab w:val="num" w:pos="0"/>
        </w:tabs>
      </w:pPr>
    </w:lvl>
    <w:lvl w:ilvl="3">
      <w:start w:val="3"/>
      <w:numFmt w:val="decimal"/>
      <w:lvlText w:val="%4)"/>
      <w:lvlJc w:val="left"/>
      <w:pPr>
        <w:tabs>
          <w:tab w:val="num" w:pos="0"/>
        </w:tabs>
      </w:pPr>
    </w:lvl>
    <w:lvl w:ilvl="4">
      <w:start w:val="1"/>
      <w:numFmt w:val="decimal"/>
      <w:lvlText w:val="%5."/>
      <w:lvlJc w:val="left"/>
      <w:pPr>
        <w:tabs>
          <w:tab w:val="num" w:pos="0"/>
        </w:tabs>
      </w:pPr>
      <w:rPr>
        <w:rFonts w:ascii="Calibri" w:hAnsi="Calibri" w:cs="Calibri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9"/>
        <w:szCs w:val="19"/>
        <w:u w:val="none"/>
        <w:vertAlign w:val="baseline"/>
      </w:rPr>
    </w:lvl>
    <w:lvl w:ilvl="5">
      <w:start w:val="1"/>
      <w:numFmt w:val="lowerLetter"/>
      <w:lvlText w:val="%6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6">
      <w:start w:val="1"/>
      <w:numFmt w:val="lowerLetter"/>
      <w:lvlText w:val="%7)"/>
      <w:lvlJc w:val="left"/>
      <w:pPr>
        <w:tabs>
          <w:tab w:val="num" w:pos="0"/>
        </w:tabs>
      </w:pPr>
      <w:rPr>
        <w:rFonts w:ascii="Calibri" w:hAnsi="Calibri" w:cs="Calibri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9"/>
        <w:szCs w:val="19"/>
        <w:u w:val="none"/>
        <w:vertAlign w:val="baseline"/>
      </w:rPr>
    </w:lvl>
    <w:lvl w:ilvl="7">
      <w:start w:val="1"/>
      <w:numFmt w:val="lowerLetter"/>
      <w:lvlText w:val="%8)"/>
      <w:lvlJc w:val="left"/>
      <w:pPr>
        <w:tabs>
          <w:tab w:val="num" w:pos="0"/>
        </w:tabs>
      </w:pPr>
      <w:rPr>
        <w:rFonts w:ascii="Calibri" w:hAnsi="Calibri" w:cs="Calibri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9"/>
        <w:szCs w:val="19"/>
        <w:u w:val="none"/>
        <w:vertAlign w:val="baseline"/>
      </w:rPr>
    </w:lvl>
    <w:lvl w:ilvl="8">
      <w:start w:val="1"/>
      <w:numFmt w:val="lowerLetter"/>
      <w:lvlText w:val="%9)"/>
      <w:lvlJc w:val="left"/>
      <w:pPr>
        <w:tabs>
          <w:tab w:val="num" w:pos="0"/>
        </w:tabs>
      </w:pPr>
      <w:rPr>
        <w:rFonts w:ascii="Calibri" w:hAnsi="Calibri" w:cs="Calibri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19"/>
        <w:szCs w:val="19"/>
        <w:u w:val="none"/>
        <w:vertAlign w:val="baseline"/>
      </w:rPr>
    </w:lvl>
  </w:abstractNum>
  <w:abstractNum w:abstractNumId="1" w15:restartNumberingAfterBreak="0">
    <w:nsid w:val="00000009"/>
    <w:multiLevelType w:val="singleLevel"/>
    <w:tmpl w:val="00000009"/>
    <w:name w:val="WW8Num9"/>
    <w:lvl w:ilvl="0">
      <w:start w:val="1"/>
      <w:numFmt w:val="bullet"/>
      <w:lvlText w:val=""/>
      <w:lvlJc w:val="left"/>
      <w:pPr>
        <w:tabs>
          <w:tab w:val="num" w:pos="2138"/>
        </w:tabs>
        <w:ind w:left="2138" w:hanging="360"/>
      </w:pPr>
      <w:rPr>
        <w:rFonts w:ascii="Wingdings" w:hAnsi="Wingdings" w:cs="Wingdings" w:hint="default"/>
        <w:sz w:val="24"/>
        <w:szCs w:val="24"/>
      </w:rPr>
    </w:lvl>
  </w:abstractNum>
  <w:abstractNum w:abstractNumId="2" w15:restartNumberingAfterBreak="0">
    <w:nsid w:val="0000000F"/>
    <w:multiLevelType w:val="multilevel"/>
    <w:tmpl w:val="0000000F"/>
    <w:name w:val="WW8Num287"/>
    <w:lvl w:ilvl="0">
      <w:start w:val="1"/>
      <w:numFmt w:val="decimal"/>
      <w:suff w:val="nothing"/>
      <w:lvlText w:val="%1."/>
      <w:lvlJc w:val="left"/>
      <w:pPr>
        <w:ind w:left="3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00000013"/>
    <w:multiLevelType w:val="singleLevel"/>
    <w:tmpl w:val="00000013"/>
    <w:name w:val="WW8Num19"/>
    <w:lvl w:ilvl="0"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/>
      </w:rPr>
    </w:lvl>
  </w:abstractNum>
  <w:abstractNum w:abstractNumId="4" w15:restartNumberingAfterBreak="0">
    <w:nsid w:val="00000016"/>
    <w:multiLevelType w:val="multilevel"/>
    <w:tmpl w:val="00000016"/>
    <w:name w:val="WW8Num22"/>
    <w:lvl w:ilvl="0">
      <w:start w:val="1"/>
      <w:numFmt w:val="lowerLetter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bCs/>
      </w:rPr>
    </w:lvl>
    <w:lvl w:ilvl="1">
      <w:start w:val="12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  <w:bCs/>
      </w:rPr>
    </w:lvl>
    <w:lvl w:ilvl="2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ascii="Arial" w:hAnsi="Arial" w:cs="Arial" w:hint="default"/>
        <w:b w:val="0"/>
        <w:i w:val="0"/>
        <w:sz w:val="22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0000022"/>
    <w:multiLevelType w:val="singleLevel"/>
    <w:tmpl w:val="749C156A"/>
    <w:name w:val="WW8Num3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b w:val="0"/>
        <w:i w:val="0"/>
        <w:sz w:val="18"/>
        <w:szCs w:val="18"/>
      </w:rPr>
    </w:lvl>
  </w:abstractNum>
  <w:abstractNum w:abstractNumId="6" w15:restartNumberingAfterBreak="0">
    <w:nsid w:val="00000041"/>
    <w:multiLevelType w:val="multilevel"/>
    <w:tmpl w:val="A9B2B64E"/>
    <w:name w:val="WW8Num65"/>
    <w:lvl w:ilvl="0">
      <w:start w:val="13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ascii="Arial" w:hAnsi="Arial" w:cs="Arial" w:hint="default"/>
        <w:b w:val="0"/>
        <w:i w:val="0"/>
        <w:sz w:val="22"/>
        <w:szCs w:val="2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3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ascii="Arial" w:hAnsi="Arial" w:cs="Arial" w:hint="default"/>
        <w:b w:val="0"/>
        <w:i w:val="0"/>
        <w:sz w:val="18"/>
        <w:szCs w:val="18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026D30B6"/>
    <w:multiLevelType w:val="hybridMultilevel"/>
    <w:tmpl w:val="171E4B4A"/>
    <w:lvl w:ilvl="0" w:tplc="36D27166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028549C5"/>
    <w:multiLevelType w:val="hybridMultilevel"/>
    <w:tmpl w:val="7EF04356"/>
    <w:lvl w:ilvl="0" w:tplc="D56E8948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047F2E60"/>
    <w:multiLevelType w:val="hybridMultilevel"/>
    <w:tmpl w:val="5E2E997A"/>
    <w:lvl w:ilvl="0" w:tplc="674EA35C">
      <w:start w:val="3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ascii="Arial" w:hAnsi="Arial" w:hint="default"/>
        <w:b w:val="0"/>
        <w:i w:val="0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4ED2F05"/>
    <w:multiLevelType w:val="hybridMultilevel"/>
    <w:tmpl w:val="3D2E7BF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224379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Arial" w:hAnsi="Arial" w:hint="default"/>
        <w:b w:val="0"/>
        <w:i w:val="0"/>
        <w:sz w:val="22"/>
      </w:rPr>
    </w:lvl>
    <w:lvl w:ilvl="2" w:tplc="FB300344">
      <w:start w:val="2"/>
      <w:numFmt w:val="lowerLetter"/>
      <w:lvlText w:val="%3."/>
      <w:lvlJc w:val="left"/>
      <w:pPr>
        <w:tabs>
          <w:tab w:val="num" w:pos="2340"/>
        </w:tabs>
        <w:ind w:left="2340" w:hanging="360"/>
      </w:pPr>
      <w:rPr>
        <w:rFonts w:ascii="Arial" w:eastAsia="Arial" w:hAnsi="Arial" w:cs="Arial" w:hint="default"/>
        <w:sz w:val="22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05A23EB9"/>
    <w:multiLevelType w:val="multilevel"/>
    <w:tmpl w:val="25C20C52"/>
    <w:styleLink w:val="WW8Num155"/>
    <w:lvl w:ilvl="0">
      <w:numFmt w:val="bullet"/>
      <w:lvlText w:val=""/>
      <w:lvlJc w:val="left"/>
      <w:pPr>
        <w:ind w:left="1136" w:hanging="360"/>
      </w:pPr>
      <w:rPr>
        <w:rFonts w:ascii="Symbol" w:hAnsi="Symbol" w:cs="Symbol"/>
        <w:sz w:val="18"/>
        <w:szCs w:val="18"/>
      </w:rPr>
    </w:lvl>
    <w:lvl w:ilvl="1">
      <w:numFmt w:val="bullet"/>
      <w:lvlText w:val="o"/>
      <w:lvlJc w:val="left"/>
      <w:pPr>
        <w:ind w:left="1856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576" w:hanging="36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3296" w:hanging="360"/>
      </w:pPr>
      <w:rPr>
        <w:rFonts w:ascii="Symbol" w:hAnsi="Symbol" w:cs="Symbol"/>
        <w:sz w:val="18"/>
        <w:szCs w:val="18"/>
      </w:rPr>
    </w:lvl>
    <w:lvl w:ilvl="4">
      <w:numFmt w:val="bullet"/>
      <w:lvlText w:val="o"/>
      <w:lvlJc w:val="left"/>
      <w:pPr>
        <w:ind w:left="4016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736" w:hanging="36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5456" w:hanging="360"/>
      </w:pPr>
      <w:rPr>
        <w:rFonts w:ascii="Symbol" w:hAnsi="Symbol" w:cs="Symbol"/>
        <w:sz w:val="18"/>
        <w:szCs w:val="18"/>
      </w:rPr>
    </w:lvl>
    <w:lvl w:ilvl="7">
      <w:numFmt w:val="bullet"/>
      <w:lvlText w:val="o"/>
      <w:lvlJc w:val="left"/>
      <w:pPr>
        <w:ind w:left="6176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896" w:hanging="360"/>
      </w:pPr>
      <w:rPr>
        <w:rFonts w:ascii="Wingdings" w:hAnsi="Wingdings" w:cs="Wingdings"/>
      </w:rPr>
    </w:lvl>
  </w:abstractNum>
  <w:abstractNum w:abstractNumId="12" w15:restartNumberingAfterBreak="0">
    <w:nsid w:val="064C482F"/>
    <w:multiLevelType w:val="hybridMultilevel"/>
    <w:tmpl w:val="F6940C1E"/>
    <w:name w:val="WW8Num59222"/>
    <w:lvl w:ilvl="0" w:tplc="E390B48A">
      <w:start w:val="1"/>
      <w:numFmt w:val="decimal"/>
      <w:lvlText w:val="%1."/>
      <w:lvlJc w:val="left"/>
      <w:pPr>
        <w:ind w:left="1800" w:hanging="360"/>
      </w:pPr>
      <w:rPr>
        <w:rFonts w:ascii="Arial" w:hAnsi="Arial" w:cs="Arial" w:hint="default"/>
        <w:b w:val="0"/>
        <w:i w:val="0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3" w15:restartNumberingAfterBreak="0">
    <w:nsid w:val="071D0B64"/>
    <w:multiLevelType w:val="hybridMultilevel"/>
    <w:tmpl w:val="39AABD9E"/>
    <w:lvl w:ilvl="0" w:tplc="F8A0CD10">
      <w:start w:val="1"/>
      <w:numFmt w:val="decimal"/>
      <w:lvlText w:val="5.%1."/>
      <w:lvlJc w:val="left"/>
      <w:pPr>
        <w:ind w:left="720" w:hanging="360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000000"/>
        <w:sz w:val="18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4286DD8"/>
    <w:multiLevelType w:val="hybridMultilevel"/>
    <w:tmpl w:val="948AFDF2"/>
    <w:lvl w:ilvl="0" w:tplc="8F02DA9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13D65B78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b w:val="0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5" w15:restartNumberingAfterBreak="0">
    <w:nsid w:val="18162AD0"/>
    <w:multiLevelType w:val="hybridMultilevel"/>
    <w:tmpl w:val="ACCA5642"/>
    <w:lvl w:ilvl="0" w:tplc="04150017">
      <w:start w:val="1"/>
      <w:numFmt w:val="lowerLetter"/>
      <w:lvlText w:val="%1)"/>
      <w:lvlJc w:val="left"/>
      <w:pPr>
        <w:ind w:left="1004" w:hanging="360"/>
      </w:pPr>
    </w:lvl>
    <w:lvl w:ilvl="1" w:tplc="04150019">
      <w:start w:val="1"/>
      <w:numFmt w:val="lowerLetter"/>
      <w:lvlText w:val="%2."/>
      <w:lvlJc w:val="left"/>
      <w:pPr>
        <w:ind w:left="1724" w:hanging="360"/>
      </w:pPr>
    </w:lvl>
    <w:lvl w:ilvl="2" w:tplc="0415001B">
      <w:start w:val="1"/>
      <w:numFmt w:val="lowerRoman"/>
      <w:lvlText w:val="%3."/>
      <w:lvlJc w:val="right"/>
      <w:pPr>
        <w:ind w:left="2444" w:hanging="180"/>
      </w:pPr>
    </w:lvl>
    <w:lvl w:ilvl="3" w:tplc="0415000F">
      <w:start w:val="1"/>
      <w:numFmt w:val="decimal"/>
      <w:lvlText w:val="%4."/>
      <w:lvlJc w:val="left"/>
      <w:pPr>
        <w:ind w:left="3164" w:hanging="360"/>
      </w:pPr>
    </w:lvl>
    <w:lvl w:ilvl="4" w:tplc="04150019">
      <w:start w:val="1"/>
      <w:numFmt w:val="lowerLetter"/>
      <w:lvlText w:val="%5."/>
      <w:lvlJc w:val="left"/>
      <w:pPr>
        <w:ind w:left="3884" w:hanging="360"/>
      </w:pPr>
    </w:lvl>
    <w:lvl w:ilvl="5" w:tplc="0415001B">
      <w:start w:val="1"/>
      <w:numFmt w:val="lowerRoman"/>
      <w:lvlText w:val="%6."/>
      <w:lvlJc w:val="right"/>
      <w:pPr>
        <w:ind w:left="4604" w:hanging="180"/>
      </w:pPr>
    </w:lvl>
    <w:lvl w:ilvl="6" w:tplc="0415000F">
      <w:start w:val="1"/>
      <w:numFmt w:val="decimal"/>
      <w:lvlText w:val="%7."/>
      <w:lvlJc w:val="left"/>
      <w:pPr>
        <w:ind w:left="5324" w:hanging="360"/>
      </w:pPr>
    </w:lvl>
    <w:lvl w:ilvl="7" w:tplc="04150019">
      <w:start w:val="1"/>
      <w:numFmt w:val="lowerLetter"/>
      <w:lvlText w:val="%8."/>
      <w:lvlJc w:val="left"/>
      <w:pPr>
        <w:ind w:left="6044" w:hanging="360"/>
      </w:pPr>
    </w:lvl>
    <w:lvl w:ilvl="8" w:tplc="0415001B">
      <w:start w:val="1"/>
      <w:numFmt w:val="lowerRoman"/>
      <w:lvlText w:val="%9."/>
      <w:lvlJc w:val="right"/>
      <w:pPr>
        <w:ind w:left="6764" w:hanging="180"/>
      </w:pPr>
    </w:lvl>
  </w:abstractNum>
  <w:abstractNum w:abstractNumId="16" w15:restartNumberingAfterBreak="0">
    <w:nsid w:val="1C6F7EEC"/>
    <w:multiLevelType w:val="hybridMultilevel"/>
    <w:tmpl w:val="86E6ACE8"/>
    <w:lvl w:ilvl="0" w:tplc="ED102C3A">
      <w:start w:val="1"/>
      <w:numFmt w:val="decimal"/>
      <w:lvlText w:val="%1."/>
      <w:lvlJc w:val="left"/>
      <w:pPr>
        <w:ind w:left="1146" w:hanging="360"/>
      </w:pPr>
      <w:rPr>
        <w:rFonts w:hint="default"/>
        <w:b w:val="0"/>
        <w:i w:val="0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7" w15:restartNumberingAfterBreak="0">
    <w:nsid w:val="1C787070"/>
    <w:multiLevelType w:val="hybridMultilevel"/>
    <w:tmpl w:val="9752BB10"/>
    <w:name w:val="WW8Num592222222222"/>
    <w:lvl w:ilvl="0" w:tplc="F752B2FA">
      <w:start w:val="1"/>
      <w:numFmt w:val="decimal"/>
      <w:lvlText w:val="2.%1."/>
      <w:lvlJc w:val="left"/>
      <w:pPr>
        <w:ind w:left="1146" w:hanging="360"/>
      </w:pPr>
      <w:rPr>
        <w:rFonts w:hint="default"/>
        <w:b w:val="0"/>
        <w:i w:val="0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8" w15:restartNumberingAfterBreak="0">
    <w:nsid w:val="1D102DC8"/>
    <w:multiLevelType w:val="hybridMultilevel"/>
    <w:tmpl w:val="012C39C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DAF72DA"/>
    <w:multiLevelType w:val="hybridMultilevel"/>
    <w:tmpl w:val="73842984"/>
    <w:lvl w:ilvl="0" w:tplc="FC06212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2179657F"/>
    <w:multiLevelType w:val="hybridMultilevel"/>
    <w:tmpl w:val="0E3A4CF4"/>
    <w:lvl w:ilvl="0" w:tplc="886AD8EA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EBB7D40"/>
    <w:multiLevelType w:val="hybridMultilevel"/>
    <w:tmpl w:val="0222256A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9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2" w15:restartNumberingAfterBreak="0">
    <w:nsid w:val="33B97873"/>
    <w:multiLevelType w:val="hybridMultilevel"/>
    <w:tmpl w:val="1974C35E"/>
    <w:lvl w:ilvl="0" w:tplc="0415000F">
      <w:start w:val="1"/>
      <w:numFmt w:val="decimal"/>
      <w:lvlText w:val="%1."/>
      <w:lvlJc w:val="left"/>
      <w:pPr>
        <w:ind w:left="5889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E032ED0"/>
    <w:multiLevelType w:val="hybridMultilevel"/>
    <w:tmpl w:val="FC8C0B3E"/>
    <w:lvl w:ilvl="0" w:tplc="8E04B75A">
      <w:start w:val="1"/>
      <w:numFmt w:val="lowerLetter"/>
      <w:lvlText w:val="%1)"/>
      <w:lvlJc w:val="left"/>
      <w:pPr>
        <w:ind w:left="1440" w:hanging="360"/>
      </w:pPr>
      <w:rPr>
        <w:rFonts w:asciiTheme="minorHAnsi" w:eastAsiaTheme="minorHAnsi" w:hAnsiTheme="minorHAnsi" w:cstheme="minorHAnsi"/>
      </w:rPr>
    </w:lvl>
    <w:lvl w:ilvl="1" w:tplc="04150003">
      <w:numFmt w:val="decimal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numFmt w:val="decimal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numFmt w:val="decimal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numFmt w:val="decimal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numFmt w:val="decimal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numFmt w:val="decimal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numFmt w:val="decimal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numFmt w:val="decimal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421C6825"/>
    <w:multiLevelType w:val="hybridMultilevel"/>
    <w:tmpl w:val="2EBEAC14"/>
    <w:name w:val="WW8Num327233"/>
    <w:lvl w:ilvl="0" w:tplc="0CFA1090">
      <w:start w:val="2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42C678F2"/>
    <w:multiLevelType w:val="hybridMultilevel"/>
    <w:tmpl w:val="ED8005E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4E96BAE"/>
    <w:multiLevelType w:val="hybridMultilevel"/>
    <w:tmpl w:val="2B467BCA"/>
    <w:lvl w:ilvl="0" w:tplc="6CEE7D5C">
      <w:start w:val="1"/>
      <w:numFmt w:val="lowerLetter"/>
      <w:lvlText w:val="%1)"/>
      <w:lvlJc w:val="left"/>
      <w:pPr>
        <w:ind w:left="1440" w:hanging="360"/>
      </w:pPr>
      <w:rPr>
        <w:rFonts w:asciiTheme="minorHAnsi" w:eastAsiaTheme="minorHAnsi" w:hAnsiTheme="minorHAnsi" w:cstheme="minorHAnsi"/>
      </w:rPr>
    </w:lvl>
    <w:lvl w:ilvl="1" w:tplc="04150003">
      <w:numFmt w:val="decimal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numFmt w:val="decimal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numFmt w:val="decimal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numFmt w:val="decimal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numFmt w:val="decimal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numFmt w:val="decimal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numFmt w:val="decimal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numFmt w:val="decimal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463240D5"/>
    <w:multiLevelType w:val="hybridMultilevel"/>
    <w:tmpl w:val="E044348E"/>
    <w:lvl w:ilvl="0" w:tplc="4C92E410">
      <w:start w:val="6"/>
      <w:numFmt w:val="ordinal"/>
      <w:lvlText w:val="%1"/>
      <w:lvlJc w:val="left"/>
      <w:pPr>
        <w:ind w:left="720" w:hanging="360"/>
      </w:pPr>
      <w:rPr>
        <w:rFonts w:ascii="Arial" w:hAnsi="Arial" w:cs="Arial" w:hint="default"/>
        <w:b w:val="0"/>
        <w:bCs w:val="0"/>
        <w:i w:val="0"/>
        <w:iCs w:val="0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7AD7B43"/>
    <w:multiLevelType w:val="hybridMultilevel"/>
    <w:tmpl w:val="D7CA027C"/>
    <w:lvl w:ilvl="0" w:tplc="92C890C2">
      <w:start w:val="1"/>
      <w:numFmt w:val="decimal"/>
      <w:lvlText w:val="%1)"/>
      <w:lvlJc w:val="left"/>
      <w:pPr>
        <w:ind w:left="720" w:hanging="360"/>
      </w:pPr>
      <w:rPr>
        <w:rFonts w:asciiTheme="minorHAnsi" w:hAnsiTheme="minorHAnsi" w:cstheme="minorHAnsi" w:hint="default"/>
        <w:color w:val="auto"/>
        <w:sz w:val="18"/>
        <w:szCs w:val="18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AB7092C"/>
    <w:multiLevelType w:val="hybridMultilevel"/>
    <w:tmpl w:val="207A6834"/>
    <w:lvl w:ilvl="0" w:tplc="80A0F5D6">
      <w:start w:val="1"/>
      <w:numFmt w:val="decimal"/>
      <w:lvlText w:val="1.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4D5A417A"/>
    <w:multiLevelType w:val="hybridMultilevel"/>
    <w:tmpl w:val="7FA41DB8"/>
    <w:lvl w:ilvl="0" w:tplc="C64A852C">
      <w:start w:val="1"/>
      <w:numFmt w:val="decimal"/>
      <w:lvlText w:val="17.%1."/>
      <w:lvlJc w:val="left"/>
      <w:pPr>
        <w:tabs>
          <w:tab w:val="num" w:pos="720"/>
        </w:tabs>
        <w:ind w:left="720" w:hanging="360"/>
      </w:pPr>
      <w:rPr>
        <w:sz w:val="18"/>
        <w:szCs w:val="18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4D6D0887"/>
    <w:multiLevelType w:val="hybridMultilevel"/>
    <w:tmpl w:val="0018F360"/>
    <w:lvl w:ilvl="0" w:tplc="0415000F">
      <w:start w:val="1"/>
      <w:numFmt w:val="decimal"/>
      <w:lvlText w:val="%1."/>
      <w:lvlJc w:val="left"/>
      <w:pPr>
        <w:ind w:left="786" w:hanging="360"/>
      </w:pPr>
    </w:lvl>
    <w:lvl w:ilvl="1" w:tplc="04150017">
      <w:start w:val="1"/>
      <w:numFmt w:val="lowerLetter"/>
      <w:lvlText w:val="%2)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2" w15:restartNumberingAfterBreak="0">
    <w:nsid w:val="4F8028E4"/>
    <w:multiLevelType w:val="hybridMultilevel"/>
    <w:tmpl w:val="1D2ECB68"/>
    <w:lvl w:ilvl="0" w:tplc="E1A05BDE">
      <w:start w:val="1"/>
      <w:numFmt w:val="decimal"/>
      <w:lvlText w:val="%1."/>
      <w:lvlJc w:val="left"/>
      <w:pPr>
        <w:ind w:left="786" w:hanging="360"/>
      </w:pPr>
      <w:rPr>
        <w:color w:val="000000" w:themeColor="text1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3" w15:restartNumberingAfterBreak="0">
    <w:nsid w:val="518C396D"/>
    <w:multiLevelType w:val="multilevel"/>
    <w:tmpl w:val="B7E45CC2"/>
    <w:lvl w:ilvl="0">
      <w:start w:val="20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353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346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9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692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685" w:hanging="72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038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031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024" w:hanging="1080"/>
      </w:pPr>
      <w:rPr>
        <w:rFonts w:hint="default"/>
      </w:rPr>
    </w:lvl>
  </w:abstractNum>
  <w:abstractNum w:abstractNumId="34" w15:restartNumberingAfterBreak="0">
    <w:nsid w:val="55125A63"/>
    <w:multiLevelType w:val="hybridMultilevel"/>
    <w:tmpl w:val="C53866D0"/>
    <w:name w:val="WW8Num592"/>
    <w:lvl w:ilvl="0" w:tplc="E390B48A">
      <w:start w:val="1"/>
      <w:numFmt w:val="decimal"/>
      <w:lvlText w:val="%1."/>
      <w:lvlJc w:val="left"/>
      <w:pPr>
        <w:ind w:left="3600" w:hanging="360"/>
      </w:pPr>
      <w:rPr>
        <w:rFonts w:ascii="Arial" w:hAnsi="Arial" w:cs="Arial" w:hint="default"/>
        <w:b w:val="0"/>
        <w:i w:val="0"/>
        <w:sz w:val="18"/>
        <w:szCs w:val="18"/>
      </w:rPr>
    </w:lvl>
    <w:lvl w:ilvl="1" w:tplc="04150019">
      <w:start w:val="1"/>
      <w:numFmt w:val="lowerLetter"/>
      <w:lvlText w:val="%2."/>
      <w:lvlJc w:val="left"/>
      <w:pPr>
        <w:ind w:left="4320" w:hanging="360"/>
      </w:pPr>
    </w:lvl>
    <w:lvl w:ilvl="2" w:tplc="0415001B">
      <w:start w:val="1"/>
      <w:numFmt w:val="lowerRoman"/>
      <w:lvlText w:val="%3."/>
      <w:lvlJc w:val="right"/>
      <w:pPr>
        <w:ind w:left="5040" w:hanging="180"/>
      </w:pPr>
    </w:lvl>
    <w:lvl w:ilvl="3" w:tplc="0415000F">
      <w:start w:val="1"/>
      <w:numFmt w:val="decimal"/>
      <w:lvlText w:val="%4."/>
      <w:lvlJc w:val="left"/>
      <w:pPr>
        <w:ind w:left="5760" w:hanging="360"/>
      </w:pPr>
    </w:lvl>
    <w:lvl w:ilvl="4" w:tplc="04150019">
      <w:start w:val="1"/>
      <w:numFmt w:val="lowerLetter"/>
      <w:lvlText w:val="%5."/>
      <w:lvlJc w:val="left"/>
      <w:pPr>
        <w:ind w:left="6480" w:hanging="360"/>
      </w:pPr>
    </w:lvl>
    <w:lvl w:ilvl="5" w:tplc="0415001B">
      <w:start w:val="1"/>
      <w:numFmt w:val="lowerRoman"/>
      <w:lvlText w:val="%6."/>
      <w:lvlJc w:val="right"/>
      <w:pPr>
        <w:ind w:left="7200" w:hanging="180"/>
      </w:pPr>
    </w:lvl>
    <w:lvl w:ilvl="6" w:tplc="0415000F">
      <w:start w:val="1"/>
      <w:numFmt w:val="decimal"/>
      <w:lvlText w:val="%7."/>
      <w:lvlJc w:val="left"/>
      <w:pPr>
        <w:ind w:left="7920" w:hanging="360"/>
      </w:pPr>
    </w:lvl>
    <w:lvl w:ilvl="7" w:tplc="04150019">
      <w:start w:val="1"/>
      <w:numFmt w:val="lowerLetter"/>
      <w:lvlText w:val="%8."/>
      <w:lvlJc w:val="left"/>
      <w:pPr>
        <w:ind w:left="8640" w:hanging="360"/>
      </w:pPr>
    </w:lvl>
    <w:lvl w:ilvl="8" w:tplc="0415001B">
      <w:start w:val="1"/>
      <w:numFmt w:val="lowerRoman"/>
      <w:lvlText w:val="%9."/>
      <w:lvlJc w:val="right"/>
      <w:pPr>
        <w:ind w:left="9360" w:hanging="180"/>
      </w:pPr>
    </w:lvl>
  </w:abstractNum>
  <w:abstractNum w:abstractNumId="35" w15:restartNumberingAfterBreak="0">
    <w:nsid w:val="5A12256A"/>
    <w:multiLevelType w:val="hybridMultilevel"/>
    <w:tmpl w:val="CCECF7AE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6" w15:restartNumberingAfterBreak="0">
    <w:nsid w:val="5D794134"/>
    <w:multiLevelType w:val="hybridMultilevel"/>
    <w:tmpl w:val="688E6EB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F463D11"/>
    <w:multiLevelType w:val="hybridMultilevel"/>
    <w:tmpl w:val="2810387A"/>
    <w:lvl w:ilvl="0" w:tplc="5DA27B22">
      <w:start w:val="1"/>
      <w:numFmt w:val="decimal"/>
      <w:lvlText w:val="%1."/>
      <w:lvlJc w:val="left"/>
      <w:pPr>
        <w:ind w:left="360" w:hanging="360"/>
      </w:pPr>
      <w:rPr>
        <w:b w:val="0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 w15:restartNumberingAfterBreak="0">
    <w:nsid w:val="608C28EC"/>
    <w:multiLevelType w:val="multilevel"/>
    <w:tmpl w:val="545E306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39" w15:restartNumberingAfterBreak="0">
    <w:nsid w:val="6368612B"/>
    <w:multiLevelType w:val="hybridMultilevel"/>
    <w:tmpl w:val="DD36036A"/>
    <w:name w:val="WW8Num5922"/>
    <w:lvl w:ilvl="0" w:tplc="E390B48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i w:val="0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6307F74"/>
    <w:multiLevelType w:val="hybridMultilevel"/>
    <w:tmpl w:val="741A9C62"/>
    <w:lvl w:ilvl="0" w:tplc="ED102C3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i w:val="0"/>
        <w:sz w:val="18"/>
        <w:szCs w:val="18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 w15:restartNumberingAfterBreak="0">
    <w:nsid w:val="66632DD5"/>
    <w:multiLevelType w:val="hybridMultilevel"/>
    <w:tmpl w:val="ECB200CC"/>
    <w:lvl w:ilvl="0" w:tplc="04150017">
      <w:start w:val="1"/>
      <w:numFmt w:val="lowerLetter"/>
      <w:lvlText w:val="%1)"/>
      <w:lvlJc w:val="left"/>
      <w:pPr>
        <w:ind w:left="1364" w:hanging="360"/>
      </w:pPr>
    </w:lvl>
    <w:lvl w:ilvl="1" w:tplc="04150019">
      <w:start w:val="1"/>
      <w:numFmt w:val="lowerLetter"/>
      <w:lvlText w:val="%2."/>
      <w:lvlJc w:val="left"/>
      <w:pPr>
        <w:ind w:left="2084" w:hanging="360"/>
      </w:pPr>
    </w:lvl>
    <w:lvl w:ilvl="2" w:tplc="0415001B">
      <w:start w:val="1"/>
      <w:numFmt w:val="lowerRoman"/>
      <w:lvlText w:val="%3."/>
      <w:lvlJc w:val="right"/>
      <w:pPr>
        <w:ind w:left="2804" w:hanging="180"/>
      </w:pPr>
    </w:lvl>
    <w:lvl w:ilvl="3" w:tplc="0415000F">
      <w:start w:val="1"/>
      <w:numFmt w:val="decimal"/>
      <w:lvlText w:val="%4."/>
      <w:lvlJc w:val="left"/>
      <w:pPr>
        <w:ind w:left="3524" w:hanging="360"/>
      </w:pPr>
    </w:lvl>
    <w:lvl w:ilvl="4" w:tplc="04150019">
      <w:start w:val="1"/>
      <w:numFmt w:val="lowerLetter"/>
      <w:lvlText w:val="%5."/>
      <w:lvlJc w:val="left"/>
      <w:pPr>
        <w:ind w:left="4244" w:hanging="360"/>
      </w:pPr>
    </w:lvl>
    <w:lvl w:ilvl="5" w:tplc="0415001B">
      <w:start w:val="1"/>
      <w:numFmt w:val="lowerRoman"/>
      <w:lvlText w:val="%6."/>
      <w:lvlJc w:val="right"/>
      <w:pPr>
        <w:ind w:left="4964" w:hanging="180"/>
      </w:pPr>
    </w:lvl>
    <w:lvl w:ilvl="6" w:tplc="0415000F">
      <w:start w:val="1"/>
      <w:numFmt w:val="decimal"/>
      <w:lvlText w:val="%7."/>
      <w:lvlJc w:val="left"/>
      <w:pPr>
        <w:ind w:left="5684" w:hanging="360"/>
      </w:pPr>
    </w:lvl>
    <w:lvl w:ilvl="7" w:tplc="04150019">
      <w:start w:val="1"/>
      <w:numFmt w:val="lowerLetter"/>
      <w:lvlText w:val="%8."/>
      <w:lvlJc w:val="left"/>
      <w:pPr>
        <w:ind w:left="6404" w:hanging="360"/>
      </w:pPr>
    </w:lvl>
    <w:lvl w:ilvl="8" w:tplc="0415001B">
      <w:start w:val="1"/>
      <w:numFmt w:val="lowerRoman"/>
      <w:lvlText w:val="%9."/>
      <w:lvlJc w:val="right"/>
      <w:pPr>
        <w:ind w:left="7124" w:hanging="180"/>
      </w:pPr>
    </w:lvl>
  </w:abstractNum>
  <w:abstractNum w:abstractNumId="42" w15:restartNumberingAfterBreak="0">
    <w:nsid w:val="67BD0190"/>
    <w:multiLevelType w:val="hybridMultilevel"/>
    <w:tmpl w:val="401E1CB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84E3670"/>
    <w:multiLevelType w:val="hybridMultilevel"/>
    <w:tmpl w:val="377AA674"/>
    <w:lvl w:ilvl="0" w:tplc="80A0F5D6">
      <w:start w:val="1"/>
      <w:numFmt w:val="decimal"/>
      <w:lvlText w:val="1.%1."/>
      <w:lvlJc w:val="left"/>
      <w:pPr>
        <w:ind w:left="72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69FE0E80"/>
    <w:multiLevelType w:val="hybridMultilevel"/>
    <w:tmpl w:val="CCA0B04E"/>
    <w:lvl w:ilvl="0" w:tplc="764E2DFC">
      <w:start w:val="11"/>
      <w:numFmt w:val="decimal"/>
      <w:lvlText w:val="%1)"/>
      <w:lvlJc w:val="left"/>
      <w:pPr>
        <w:ind w:left="1146" w:hanging="360"/>
      </w:pPr>
      <w:rPr>
        <w:rFonts w:hint="default"/>
        <w:b w:val="0"/>
        <w:i w:val="0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6A725964"/>
    <w:multiLevelType w:val="singleLevel"/>
    <w:tmpl w:val="7892EDD6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  <w:b w:val="0"/>
        <w:i w:val="0"/>
      </w:rPr>
    </w:lvl>
  </w:abstractNum>
  <w:abstractNum w:abstractNumId="46" w15:restartNumberingAfterBreak="0">
    <w:nsid w:val="6A86565A"/>
    <w:multiLevelType w:val="hybridMultilevel"/>
    <w:tmpl w:val="0C268F44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7" w15:restartNumberingAfterBreak="0">
    <w:nsid w:val="6ABE53EC"/>
    <w:multiLevelType w:val="hybridMultilevel"/>
    <w:tmpl w:val="87CAF422"/>
    <w:lvl w:ilvl="0" w:tplc="23862530">
      <w:start w:val="3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ind w:left="654" w:hanging="360"/>
      </w:pPr>
    </w:lvl>
    <w:lvl w:ilvl="2" w:tplc="0415001B" w:tentative="1">
      <w:start w:val="1"/>
      <w:numFmt w:val="lowerRoman"/>
      <w:lvlText w:val="%3."/>
      <w:lvlJc w:val="right"/>
      <w:pPr>
        <w:ind w:left="1374" w:hanging="180"/>
      </w:pPr>
    </w:lvl>
    <w:lvl w:ilvl="3" w:tplc="0415000F" w:tentative="1">
      <w:start w:val="1"/>
      <w:numFmt w:val="decimal"/>
      <w:lvlText w:val="%4."/>
      <w:lvlJc w:val="left"/>
      <w:pPr>
        <w:ind w:left="2094" w:hanging="360"/>
      </w:pPr>
    </w:lvl>
    <w:lvl w:ilvl="4" w:tplc="04150019" w:tentative="1">
      <w:start w:val="1"/>
      <w:numFmt w:val="lowerLetter"/>
      <w:lvlText w:val="%5."/>
      <w:lvlJc w:val="left"/>
      <w:pPr>
        <w:ind w:left="2814" w:hanging="360"/>
      </w:pPr>
    </w:lvl>
    <w:lvl w:ilvl="5" w:tplc="0415001B" w:tentative="1">
      <w:start w:val="1"/>
      <w:numFmt w:val="lowerRoman"/>
      <w:lvlText w:val="%6."/>
      <w:lvlJc w:val="right"/>
      <w:pPr>
        <w:ind w:left="3534" w:hanging="180"/>
      </w:pPr>
    </w:lvl>
    <w:lvl w:ilvl="6" w:tplc="0415000F" w:tentative="1">
      <w:start w:val="1"/>
      <w:numFmt w:val="decimal"/>
      <w:lvlText w:val="%7."/>
      <w:lvlJc w:val="left"/>
      <w:pPr>
        <w:ind w:left="4254" w:hanging="360"/>
      </w:pPr>
    </w:lvl>
    <w:lvl w:ilvl="7" w:tplc="04150019" w:tentative="1">
      <w:start w:val="1"/>
      <w:numFmt w:val="lowerLetter"/>
      <w:lvlText w:val="%8."/>
      <w:lvlJc w:val="left"/>
      <w:pPr>
        <w:ind w:left="4974" w:hanging="360"/>
      </w:pPr>
    </w:lvl>
    <w:lvl w:ilvl="8" w:tplc="0415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48" w15:restartNumberingAfterBreak="0">
    <w:nsid w:val="6EC96559"/>
    <w:multiLevelType w:val="multilevel"/>
    <w:tmpl w:val="C8363D2A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  <w:i w:val="0"/>
        <w:sz w:val="18"/>
        <w:szCs w:val="18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9" w15:restartNumberingAfterBreak="0">
    <w:nsid w:val="78E65B0D"/>
    <w:multiLevelType w:val="singleLevel"/>
    <w:tmpl w:val="2FA0572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cs="Arial"/>
        <w:b w:val="0"/>
        <w:i w:val="0"/>
      </w:rPr>
    </w:lvl>
  </w:abstractNum>
  <w:abstractNum w:abstractNumId="50" w15:restartNumberingAfterBreak="0">
    <w:nsid w:val="7B205969"/>
    <w:multiLevelType w:val="hybridMultilevel"/>
    <w:tmpl w:val="F42E3F8E"/>
    <w:name w:val="WW8Num592222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1" w15:restartNumberingAfterBreak="0">
    <w:nsid w:val="7C8B3B99"/>
    <w:multiLevelType w:val="hybridMultilevel"/>
    <w:tmpl w:val="31365310"/>
    <w:lvl w:ilvl="0" w:tplc="23862530">
      <w:start w:val="3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654" w:hanging="360"/>
      </w:pPr>
    </w:lvl>
    <w:lvl w:ilvl="2" w:tplc="0415001B" w:tentative="1">
      <w:start w:val="1"/>
      <w:numFmt w:val="lowerRoman"/>
      <w:lvlText w:val="%3."/>
      <w:lvlJc w:val="right"/>
      <w:pPr>
        <w:ind w:left="1374" w:hanging="180"/>
      </w:pPr>
    </w:lvl>
    <w:lvl w:ilvl="3" w:tplc="0415000F" w:tentative="1">
      <w:start w:val="1"/>
      <w:numFmt w:val="decimal"/>
      <w:lvlText w:val="%4."/>
      <w:lvlJc w:val="left"/>
      <w:pPr>
        <w:ind w:left="2094" w:hanging="360"/>
      </w:pPr>
    </w:lvl>
    <w:lvl w:ilvl="4" w:tplc="04150019" w:tentative="1">
      <w:start w:val="1"/>
      <w:numFmt w:val="lowerLetter"/>
      <w:lvlText w:val="%5."/>
      <w:lvlJc w:val="left"/>
      <w:pPr>
        <w:ind w:left="2814" w:hanging="360"/>
      </w:pPr>
    </w:lvl>
    <w:lvl w:ilvl="5" w:tplc="0415001B" w:tentative="1">
      <w:start w:val="1"/>
      <w:numFmt w:val="lowerRoman"/>
      <w:lvlText w:val="%6."/>
      <w:lvlJc w:val="right"/>
      <w:pPr>
        <w:ind w:left="3534" w:hanging="180"/>
      </w:pPr>
    </w:lvl>
    <w:lvl w:ilvl="6" w:tplc="0415000F" w:tentative="1">
      <w:start w:val="1"/>
      <w:numFmt w:val="decimal"/>
      <w:lvlText w:val="%7."/>
      <w:lvlJc w:val="left"/>
      <w:pPr>
        <w:ind w:left="4254" w:hanging="360"/>
      </w:pPr>
    </w:lvl>
    <w:lvl w:ilvl="7" w:tplc="04150019" w:tentative="1">
      <w:start w:val="1"/>
      <w:numFmt w:val="lowerLetter"/>
      <w:lvlText w:val="%8."/>
      <w:lvlJc w:val="left"/>
      <w:pPr>
        <w:ind w:left="4974" w:hanging="360"/>
      </w:pPr>
    </w:lvl>
    <w:lvl w:ilvl="8" w:tplc="0415001B" w:tentative="1">
      <w:start w:val="1"/>
      <w:numFmt w:val="lowerRoman"/>
      <w:lvlText w:val="%9."/>
      <w:lvlJc w:val="right"/>
      <w:pPr>
        <w:ind w:left="5694" w:hanging="180"/>
      </w:pPr>
    </w:lvl>
  </w:abstractNum>
  <w:num w:numId="1" w16cid:durableId="1678997771">
    <w:abstractNumId w:val="45"/>
  </w:num>
  <w:num w:numId="2" w16cid:durableId="335153428">
    <w:abstractNumId w:val="10"/>
  </w:num>
  <w:num w:numId="3" w16cid:durableId="1037311011">
    <w:abstractNumId w:val="49"/>
  </w:num>
  <w:num w:numId="4" w16cid:durableId="809900807">
    <w:abstractNumId w:val="29"/>
  </w:num>
  <w:num w:numId="5" w16cid:durableId="1462840077">
    <w:abstractNumId w:val="7"/>
  </w:num>
  <w:num w:numId="6" w16cid:durableId="457337865">
    <w:abstractNumId w:val="38"/>
  </w:num>
  <w:num w:numId="7" w16cid:durableId="18363856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737899201">
    <w:abstractNumId w:val="20"/>
  </w:num>
  <w:num w:numId="9" w16cid:durableId="258803770">
    <w:abstractNumId w:val="14"/>
  </w:num>
  <w:num w:numId="10" w16cid:durableId="1434205420">
    <w:abstractNumId w:val="41"/>
  </w:num>
  <w:num w:numId="11" w16cid:durableId="2047169625">
    <w:abstractNumId w:val="11"/>
  </w:num>
  <w:num w:numId="12" w16cid:durableId="598835131">
    <w:abstractNumId w:val="13"/>
  </w:num>
  <w:num w:numId="13" w16cid:durableId="1841312696">
    <w:abstractNumId w:val="27"/>
  </w:num>
  <w:num w:numId="14" w16cid:durableId="672491873">
    <w:abstractNumId w:val="25"/>
  </w:num>
  <w:num w:numId="15" w16cid:durableId="292102901">
    <w:abstractNumId w:val="42"/>
  </w:num>
  <w:num w:numId="16" w16cid:durableId="6058806">
    <w:abstractNumId w:val="19"/>
  </w:num>
  <w:num w:numId="17" w16cid:durableId="143745940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75928509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2102681291">
    <w:abstractNumId w:val="31"/>
  </w:num>
  <w:num w:numId="20" w16cid:durableId="1511721404">
    <w:abstractNumId w:val="35"/>
  </w:num>
  <w:num w:numId="21" w16cid:durableId="1810904882">
    <w:abstractNumId w:val="21"/>
  </w:num>
  <w:num w:numId="22" w16cid:durableId="1799030272">
    <w:abstractNumId w:val="51"/>
  </w:num>
  <w:num w:numId="23" w16cid:durableId="1085609575">
    <w:abstractNumId w:val="47"/>
  </w:num>
  <w:num w:numId="24" w16cid:durableId="1370452563">
    <w:abstractNumId w:val="36"/>
  </w:num>
  <w:num w:numId="25" w16cid:durableId="961304077">
    <w:abstractNumId w:val="32"/>
  </w:num>
  <w:num w:numId="26" w16cid:durableId="1786466532">
    <w:abstractNumId w:val="22"/>
  </w:num>
  <w:num w:numId="27" w16cid:durableId="739710891">
    <w:abstractNumId w:val="2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8" w16cid:durableId="1417705272">
    <w:abstractNumId w:val="2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9" w16cid:durableId="1458766421">
    <w:abstractNumId w:val="16"/>
  </w:num>
  <w:num w:numId="30" w16cid:durableId="1100687808">
    <w:abstractNumId w:val="44"/>
  </w:num>
  <w:num w:numId="31" w16cid:durableId="765539172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 w16cid:durableId="131800867">
    <w:abstractNumId w:val="8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 w16cid:durableId="1801996156">
    <w:abstractNumId w:val="23"/>
  </w:num>
  <w:num w:numId="34" w16cid:durableId="386338833">
    <w:abstractNumId w:val="15"/>
  </w:num>
  <w:num w:numId="35" w16cid:durableId="1665813157">
    <w:abstractNumId w:val="46"/>
  </w:num>
  <w:num w:numId="36" w16cid:durableId="1434206940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 w16cid:durableId="1063285765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 w16cid:durableId="2062626983">
    <w:abstractNumId w:val="30"/>
  </w:num>
  <w:num w:numId="39" w16cid:durableId="1839689136">
    <w:abstractNumId w:val="33"/>
  </w:num>
  <w:num w:numId="40" w16cid:durableId="860705537">
    <w:abstractNumId w:val="48"/>
    <w:lvlOverride w:ilvl="0">
      <w:startOverride w:val="1"/>
    </w:lvlOverride>
  </w:num>
  <w:num w:numId="41" w16cid:durableId="538515390">
    <w:abstractNumId w:val="9"/>
  </w:num>
  <w:num w:numId="42" w16cid:durableId="476150208">
    <w:abstractNumId w:val="4"/>
  </w:num>
  <w:num w:numId="43" w16cid:durableId="390884237">
    <w:abstractNumId w:val="5"/>
  </w:num>
  <w:num w:numId="44" w16cid:durableId="1745494799">
    <w:abstractNumId w:val="6"/>
  </w:num>
  <w:num w:numId="45" w16cid:durableId="1088692104">
    <w:abstractNumId w:val="43"/>
  </w:num>
  <w:numIdMacAtCleanup w:val="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9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4E10"/>
    <w:rsid w:val="000250B6"/>
    <w:rsid w:val="00030A5A"/>
    <w:rsid w:val="00031A5A"/>
    <w:rsid w:val="000342F7"/>
    <w:rsid w:val="00037A98"/>
    <w:rsid w:val="00044A98"/>
    <w:rsid w:val="0004612E"/>
    <w:rsid w:val="00056947"/>
    <w:rsid w:val="00057EA4"/>
    <w:rsid w:val="00075417"/>
    <w:rsid w:val="000A33DE"/>
    <w:rsid w:val="000A7998"/>
    <w:rsid w:val="000E1730"/>
    <w:rsid w:val="000F52C3"/>
    <w:rsid w:val="00127766"/>
    <w:rsid w:val="001525F5"/>
    <w:rsid w:val="00153B31"/>
    <w:rsid w:val="00175B14"/>
    <w:rsid w:val="00184C32"/>
    <w:rsid w:val="001918F1"/>
    <w:rsid w:val="00196B84"/>
    <w:rsid w:val="00196EBC"/>
    <w:rsid w:val="001B0266"/>
    <w:rsid w:val="001B1FFE"/>
    <w:rsid w:val="001B38EA"/>
    <w:rsid w:val="001B7693"/>
    <w:rsid w:val="001C5862"/>
    <w:rsid w:val="001C5DDE"/>
    <w:rsid w:val="001D70C8"/>
    <w:rsid w:val="001E2E2A"/>
    <w:rsid w:val="001E5867"/>
    <w:rsid w:val="0020337E"/>
    <w:rsid w:val="00204400"/>
    <w:rsid w:val="00216083"/>
    <w:rsid w:val="00253CA0"/>
    <w:rsid w:val="002660B6"/>
    <w:rsid w:val="00294A90"/>
    <w:rsid w:val="002A32C8"/>
    <w:rsid w:val="002B3BA0"/>
    <w:rsid w:val="00302035"/>
    <w:rsid w:val="00304088"/>
    <w:rsid w:val="00311C84"/>
    <w:rsid w:val="00330161"/>
    <w:rsid w:val="00333D42"/>
    <w:rsid w:val="00344128"/>
    <w:rsid w:val="0035035E"/>
    <w:rsid w:val="00371603"/>
    <w:rsid w:val="003A3585"/>
    <w:rsid w:val="003A4263"/>
    <w:rsid w:val="003D53F0"/>
    <w:rsid w:val="003D6B1D"/>
    <w:rsid w:val="003E7C62"/>
    <w:rsid w:val="003F61D4"/>
    <w:rsid w:val="0040036D"/>
    <w:rsid w:val="00405F22"/>
    <w:rsid w:val="00422558"/>
    <w:rsid w:val="00425E2C"/>
    <w:rsid w:val="00443C41"/>
    <w:rsid w:val="00453D8E"/>
    <w:rsid w:val="00461DB3"/>
    <w:rsid w:val="00467CC1"/>
    <w:rsid w:val="00474591"/>
    <w:rsid w:val="00493648"/>
    <w:rsid w:val="004A1DE5"/>
    <w:rsid w:val="004D03F1"/>
    <w:rsid w:val="004D7ACE"/>
    <w:rsid w:val="004E1063"/>
    <w:rsid w:val="004E261C"/>
    <w:rsid w:val="004E4D79"/>
    <w:rsid w:val="004E59C4"/>
    <w:rsid w:val="005028E1"/>
    <w:rsid w:val="00522FF4"/>
    <w:rsid w:val="00526392"/>
    <w:rsid w:val="00531AE6"/>
    <w:rsid w:val="00552AE7"/>
    <w:rsid w:val="00554EEC"/>
    <w:rsid w:val="00583342"/>
    <w:rsid w:val="00584E10"/>
    <w:rsid w:val="005A4355"/>
    <w:rsid w:val="005A7D9C"/>
    <w:rsid w:val="005B1703"/>
    <w:rsid w:val="005B59DB"/>
    <w:rsid w:val="005E389F"/>
    <w:rsid w:val="005F1656"/>
    <w:rsid w:val="005F1BCA"/>
    <w:rsid w:val="00600260"/>
    <w:rsid w:val="00600696"/>
    <w:rsid w:val="006021EF"/>
    <w:rsid w:val="00604A62"/>
    <w:rsid w:val="006103CE"/>
    <w:rsid w:val="006206EF"/>
    <w:rsid w:val="00636250"/>
    <w:rsid w:val="006570F7"/>
    <w:rsid w:val="006654CF"/>
    <w:rsid w:val="00684AB1"/>
    <w:rsid w:val="006871F4"/>
    <w:rsid w:val="006A1DF5"/>
    <w:rsid w:val="006B59F1"/>
    <w:rsid w:val="006C0EFB"/>
    <w:rsid w:val="006D3BC3"/>
    <w:rsid w:val="006D6624"/>
    <w:rsid w:val="006D687A"/>
    <w:rsid w:val="00702E74"/>
    <w:rsid w:val="00722EE0"/>
    <w:rsid w:val="00746CBF"/>
    <w:rsid w:val="0077134F"/>
    <w:rsid w:val="007C2585"/>
    <w:rsid w:val="00810C98"/>
    <w:rsid w:val="00820492"/>
    <w:rsid w:val="00821E8F"/>
    <w:rsid w:val="00852D55"/>
    <w:rsid w:val="008550B1"/>
    <w:rsid w:val="008714F1"/>
    <w:rsid w:val="008A10FE"/>
    <w:rsid w:val="008B2547"/>
    <w:rsid w:val="008C352C"/>
    <w:rsid w:val="008E1D82"/>
    <w:rsid w:val="00911A04"/>
    <w:rsid w:val="00914C37"/>
    <w:rsid w:val="00947529"/>
    <w:rsid w:val="0096240E"/>
    <w:rsid w:val="00983A4B"/>
    <w:rsid w:val="00994821"/>
    <w:rsid w:val="00995A2A"/>
    <w:rsid w:val="009A314F"/>
    <w:rsid w:val="009B463A"/>
    <w:rsid w:val="009E0EDE"/>
    <w:rsid w:val="009F0C32"/>
    <w:rsid w:val="009F21A8"/>
    <w:rsid w:val="00A14103"/>
    <w:rsid w:val="00A16DD0"/>
    <w:rsid w:val="00A34822"/>
    <w:rsid w:val="00A37DB9"/>
    <w:rsid w:val="00A76BFC"/>
    <w:rsid w:val="00A77B7F"/>
    <w:rsid w:val="00AB0F70"/>
    <w:rsid w:val="00AD6D4E"/>
    <w:rsid w:val="00B14D7A"/>
    <w:rsid w:val="00B259ED"/>
    <w:rsid w:val="00B267D1"/>
    <w:rsid w:val="00B63890"/>
    <w:rsid w:val="00B70562"/>
    <w:rsid w:val="00B72E1B"/>
    <w:rsid w:val="00B77C51"/>
    <w:rsid w:val="00B81182"/>
    <w:rsid w:val="00B87EFE"/>
    <w:rsid w:val="00BA0D22"/>
    <w:rsid w:val="00BB28AF"/>
    <w:rsid w:val="00BB4A59"/>
    <w:rsid w:val="00BB62A5"/>
    <w:rsid w:val="00BB6BF8"/>
    <w:rsid w:val="00BC0C66"/>
    <w:rsid w:val="00BC479E"/>
    <w:rsid w:val="00BE061F"/>
    <w:rsid w:val="00C21BC7"/>
    <w:rsid w:val="00C25ACD"/>
    <w:rsid w:val="00C34A2E"/>
    <w:rsid w:val="00C5211F"/>
    <w:rsid w:val="00C643A4"/>
    <w:rsid w:val="00C76B45"/>
    <w:rsid w:val="00C8391F"/>
    <w:rsid w:val="00C84987"/>
    <w:rsid w:val="00C876E4"/>
    <w:rsid w:val="00C87B97"/>
    <w:rsid w:val="00C92664"/>
    <w:rsid w:val="00C939CC"/>
    <w:rsid w:val="00C950F9"/>
    <w:rsid w:val="00CB1C50"/>
    <w:rsid w:val="00CB7272"/>
    <w:rsid w:val="00CC1E61"/>
    <w:rsid w:val="00CD4870"/>
    <w:rsid w:val="00CE705A"/>
    <w:rsid w:val="00CF4E47"/>
    <w:rsid w:val="00CF785F"/>
    <w:rsid w:val="00D077CA"/>
    <w:rsid w:val="00D13B20"/>
    <w:rsid w:val="00D25195"/>
    <w:rsid w:val="00D31DD9"/>
    <w:rsid w:val="00D53B69"/>
    <w:rsid w:val="00D755AA"/>
    <w:rsid w:val="00D81D65"/>
    <w:rsid w:val="00D860D6"/>
    <w:rsid w:val="00D939AB"/>
    <w:rsid w:val="00DC0B50"/>
    <w:rsid w:val="00DC27FD"/>
    <w:rsid w:val="00DC2C58"/>
    <w:rsid w:val="00DD69FC"/>
    <w:rsid w:val="00DE1DE1"/>
    <w:rsid w:val="00DF664B"/>
    <w:rsid w:val="00E53523"/>
    <w:rsid w:val="00E73A3A"/>
    <w:rsid w:val="00E74BD3"/>
    <w:rsid w:val="00E834AA"/>
    <w:rsid w:val="00E92BB9"/>
    <w:rsid w:val="00EB26DD"/>
    <w:rsid w:val="00EB41EE"/>
    <w:rsid w:val="00EC12C6"/>
    <w:rsid w:val="00EE178D"/>
    <w:rsid w:val="00EE7A55"/>
    <w:rsid w:val="00EF0F60"/>
    <w:rsid w:val="00F06A56"/>
    <w:rsid w:val="00F12F6D"/>
    <w:rsid w:val="00F20760"/>
    <w:rsid w:val="00F22E33"/>
    <w:rsid w:val="00F364EF"/>
    <w:rsid w:val="00F42727"/>
    <w:rsid w:val="00F5421C"/>
    <w:rsid w:val="00F554F0"/>
    <w:rsid w:val="00F85D84"/>
    <w:rsid w:val="00FB0C67"/>
    <w:rsid w:val="00FB631F"/>
    <w:rsid w:val="00FC49E2"/>
    <w:rsid w:val="00FD0F4C"/>
    <w:rsid w:val="00FD6D25"/>
    <w:rsid w:val="00FE2AFE"/>
    <w:rsid w:val="00FF0388"/>
    <w:rsid w:val="00FF2A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07A0E1"/>
  <w15:chartTrackingRefBased/>
  <w15:docId w15:val="{5B71E9A1-A26E-4955-8F85-BB7668EFDC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22FF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6206EF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6206EF"/>
    <w:rPr>
      <w:color w:val="605E5C"/>
      <w:shd w:val="clear" w:color="auto" w:fill="E1DFDD"/>
    </w:rPr>
  </w:style>
  <w:style w:type="paragraph" w:styleId="Akapitzlist">
    <w:name w:val="List Paragraph"/>
    <w:aliases w:val="sw tekst,BulletC,lp1,Preambuła,CP-UC,CP-Punkty,Bullet List,List - bullets,Equipment,Bullet 1,List Paragraph Char Char,b1,Figure_name,Numbered Indented Text,List Paragraph11,Ref,Use Case List Paragraph Char,List_TIS,CW_Lista,Numerowanie,L1"/>
    <w:basedOn w:val="Normalny"/>
    <w:link w:val="AkapitzlistZnak"/>
    <w:qFormat/>
    <w:rsid w:val="002660B6"/>
    <w:pPr>
      <w:ind w:left="720"/>
      <w:contextualSpacing/>
    </w:pPr>
  </w:style>
  <w:style w:type="table" w:styleId="Tabela-Siatka">
    <w:name w:val="Table Grid"/>
    <w:basedOn w:val="Standardowy"/>
    <w:uiPriority w:val="39"/>
    <w:rsid w:val="00684A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">
    <w:name w:val="Body Text"/>
    <w:basedOn w:val="Normalny"/>
    <w:link w:val="TekstpodstawowyZnak"/>
    <w:uiPriority w:val="1"/>
    <w:unhideWhenUsed/>
    <w:qFormat/>
    <w:rsid w:val="00405F22"/>
    <w:pPr>
      <w:widowControl w:val="0"/>
      <w:autoSpaceDE w:val="0"/>
      <w:autoSpaceDN w:val="0"/>
    </w:pPr>
    <w:rPr>
      <w:rFonts w:ascii="Arial" w:eastAsia="Arial" w:hAnsi="Arial" w:cs="Arial"/>
      <w:sz w:val="18"/>
      <w:szCs w:val="18"/>
      <w:lang w:eastAsia="pl-PL" w:bidi="pl-PL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405F22"/>
    <w:rPr>
      <w:rFonts w:ascii="Arial" w:eastAsia="Arial" w:hAnsi="Arial" w:cs="Arial"/>
      <w:sz w:val="18"/>
      <w:szCs w:val="18"/>
      <w:lang w:eastAsia="pl-PL" w:bidi="pl-PL"/>
    </w:rPr>
  </w:style>
  <w:style w:type="numbering" w:customStyle="1" w:styleId="Bezlisty1">
    <w:name w:val="Bez listy1"/>
    <w:next w:val="Bezlisty"/>
    <w:uiPriority w:val="99"/>
    <w:semiHidden/>
    <w:unhideWhenUsed/>
    <w:rsid w:val="00FC49E2"/>
  </w:style>
  <w:style w:type="paragraph" w:customStyle="1" w:styleId="Standard">
    <w:name w:val="Standard"/>
    <w:rsid w:val="00FC49E2"/>
    <w:pPr>
      <w:suppressAutoHyphens/>
      <w:autoSpaceDN w:val="0"/>
      <w:ind w:left="57" w:right="57"/>
    </w:pPr>
    <w:rPr>
      <w:rFonts w:ascii="Arial" w:eastAsia="Times New Roman" w:hAnsi="Arial" w:cs="Arial"/>
      <w:kern w:val="3"/>
      <w:sz w:val="18"/>
      <w:szCs w:val="18"/>
      <w:lang w:eastAsia="zh-CN"/>
    </w:rPr>
  </w:style>
  <w:style w:type="paragraph" w:styleId="Tekstpodstawowywcity2">
    <w:name w:val="Body Text Indent 2"/>
    <w:basedOn w:val="Standard"/>
    <w:link w:val="Tekstpodstawowywcity2Znak"/>
    <w:unhideWhenUsed/>
    <w:rsid w:val="00FC49E2"/>
    <w:pPr>
      <w:widowControl w:val="0"/>
      <w:spacing w:before="120"/>
      <w:ind w:left="284" w:right="0" w:hanging="284"/>
    </w:pPr>
    <w:rPr>
      <w:rFonts w:ascii="Times New Roman" w:hAnsi="Times New Roman" w:cs="Times New Roman"/>
      <w:sz w:val="24"/>
      <w:szCs w:val="20"/>
      <w:lang w:val="cs-CZ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FC49E2"/>
    <w:rPr>
      <w:rFonts w:ascii="Times New Roman" w:eastAsia="Times New Roman" w:hAnsi="Times New Roman" w:cs="Times New Roman"/>
      <w:kern w:val="3"/>
      <w:sz w:val="24"/>
      <w:szCs w:val="20"/>
      <w:lang w:val="cs-CZ" w:eastAsia="zh-CN"/>
    </w:rPr>
  </w:style>
  <w:style w:type="numbering" w:customStyle="1" w:styleId="WW8Num155">
    <w:name w:val="WW8Num155"/>
    <w:rsid w:val="00FC49E2"/>
    <w:pPr>
      <w:numPr>
        <w:numId w:val="11"/>
      </w:numPr>
    </w:pPr>
  </w:style>
  <w:style w:type="character" w:styleId="Odwoaniedokomentarza">
    <w:name w:val="annotation reference"/>
    <w:basedOn w:val="Domylnaczcionkaakapitu"/>
    <w:uiPriority w:val="99"/>
    <w:semiHidden/>
    <w:unhideWhenUsed/>
    <w:rsid w:val="00FC49E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FC49E2"/>
    <w:pPr>
      <w:suppressAutoHyphens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FC49E2"/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C49E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C49E2"/>
    <w:rPr>
      <w:rFonts w:ascii="Times New Roman" w:eastAsia="Times New Roman" w:hAnsi="Times New Roman" w:cs="Times New Roman"/>
      <w:b/>
      <w:bCs/>
      <w:sz w:val="20"/>
      <w:szCs w:val="20"/>
      <w:lang w:eastAsia="zh-CN"/>
    </w:rPr>
  </w:style>
  <w:style w:type="character" w:customStyle="1" w:styleId="AkapitzlistZnak">
    <w:name w:val="Akapit z listą Znak"/>
    <w:aliases w:val="sw tekst Znak,BulletC Znak,lp1 Znak,Preambuła Znak,CP-UC Znak,CP-Punkty Znak,Bullet List Znak,List - bullets Znak,Equipment Znak,Bullet 1 Znak,List Paragraph Char Char Znak,b1 Znak,Figure_name Znak,Numbered Indented Text Znak,L1 Znak"/>
    <w:basedOn w:val="Domylnaczcionkaakapitu"/>
    <w:link w:val="Akapitzlist"/>
    <w:qFormat/>
    <w:locked/>
    <w:rsid w:val="00FC49E2"/>
  </w:style>
  <w:style w:type="paragraph" w:styleId="Bezodstpw">
    <w:name w:val="No Spacing"/>
    <w:aliases w:val="tytuły rozdziałów"/>
    <w:link w:val="BezodstpwZnak"/>
    <w:uiPriority w:val="1"/>
    <w:qFormat/>
    <w:rsid w:val="00FC49E2"/>
  </w:style>
  <w:style w:type="character" w:customStyle="1" w:styleId="BezodstpwZnak">
    <w:name w:val="Bez odstępów Znak"/>
    <w:aliases w:val="tytuły rozdziałów Znak"/>
    <w:link w:val="Bezodstpw"/>
    <w:uiPriority w:val="1"/>
    <w:locked/>
    <w:rsid w:val="00FC49E2"/>
  </w:style>
  <w:style w:type="character" w:customStyle="1" w:styleId="alb-s">
    <w:name w:val="a_lb-s"/>
    <w:basedOn w:val="Domylnaczcionkaakapitu"/>
    <w:rsid w:val="00FC49E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3403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7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38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s://szpitalciechanow.com.pl/templates/pcj-jzukim-green/images/footer/logo_mazowsze_stopka.png" TargetMode="External"/><Relationship Id="rId13" Type="http://schemas.openxmlformats.org/officeDocument/2006/relationships/hyperlink" Target="mailto:zaopatrzenie@szpitalciechanow.com.pl" TargetMode="Externa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hyperlink" Target="mailto:apteka@szpitalciechanow.com.pl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isap.sejm.gov.pl/isap.nsf/DocDetails.xsp?id=WDU20230001605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faktura@szpitalciechanow.com.pl" TargetMode="External"/><Relationship Id="rId10" Type="http://schemas.openxmlformats.org/officeDocument/2006/relationships/image" Target="https://szpitalciechanow.com.pl/templates/pcj-jzukim-green/images/footer/logo_mazowsze_stopka.pn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hyperlink" Target="https://brokerpefexpert.efaktura.gov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9DA481-163F-4325-BBC3-5C435ED108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11</Pages>
  <Words>7170</Words>
  <Characters>43023</Characters>
  <Application>Microsoft Office Word</Application>
  <DocSecurity>0</DocSecurity>
  <Lines>358</Lines>
  <Paragraphs>100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50093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Wiesław Babizewski</dc:creator>
  <cp:keywords/>
  <dc:description/>
  <cp:lastModifiedBy>Katarzyna Jakimiec</cp:lastModifiedBy>
  <cp:revision>74</cp:revision>
  <cp:lastPrinted>2025-04-30T05:55:00Z</cp:lastPrinted>
  <dcterms:created xsi:type="dcterms:W3CDTF">2023-12-19T11:30:00Z</dcterms:created>
  <dcterms:modified xsi:type="dcterms:W3CDTF">2025-10-01T07:50:00Z</dcterms:modified>
</cp:coreProperties>
</file>