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8D2DC" w14:textId="7F214EBB" w:rsidR="00C21BC7" w:rsidRDefault="00BE7924" w:rsidP="00405F22">
      <w:pPr>
        <w:pStyle w:val="Tekstpodstawowy"/>
        <w:spacing w:before="1"/>
        <w:rPr>
          <w:noProof/>
        </w:rPr>
      </w:pPr>
      <w:bookmarkStart w:id="0" w:name="_Toc35240015"/>
      <w:r>
        <w:rPr>
          <w:noProof/>
        </w:rPr>
        <w:drawing>
          <wp:anchor distT="0" distB="0" distL="114300" distR="114300" simplePos="0" relativeHeight="251661312" behindDoc="0" locked="0" layoutInCell="1" allowOverlap="1" wp14:anchorId="512A24CE" wp14:editId="796947E1">
            <wp:simplePos x="0" y="0"/>
            <wp:positionH relativeFrom="column">
              <wp:posOffset>228600</wp:posOffset>
            </wp:positionH>
            <wp:positionV relativeFrom="paragraph">
              <wp:posOffset>0</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61424" w14:textId="77777777" w:rsidR="00BE7924" w:rsidRDefault="00BE7924" w:rsidP="00405F22">
      <w:pPr>
        <w:pStyle w:val="Tekstpodstawowy"/>
        <w:spacing w:before="1"/>
        <w:rPr>
          <w:noProof/>
        </w:rPr>
      </w:pPr>
    </w:p>
    <w:p w14:paraId="212C70BD" w14:textId="57C52AF0" w:rsidR="00BE7924" w:rsidRDefault="00BE7924" w:rsidP="00405F22">
      <w:pPr>
        <w:pStyle w:val="Tekstpodstawowy"/>
        <w:spacing w:before="1"/>
        <w:rPr>
          <w:noProof/>
        </w:rPr>
      </w:pPr>
      <w:r>
        <w:rPr>
          <w:noProof/>
        </w:rPr>
        <mc:AlternateContent>
          <mc:Choice Requires="wpg">
            <w:drawing>
              <wp:anchor distT="0" distB="0" distL="114300" distR="114300" simplePos="0" relativeHeight="251659264" behindDoc="0" locked="0" layoutInCell="1" hidden="0" allowOverlap="1" wp14:anchorId="420D1653" wp14:editId="0B1E3F87">
                <wp:simplePos x="0" y="0"/>
                <wp:positionH relativeFrom="margin">
                  <wp:posOffset>0</wp:posOffset>
                </wp:positionH>
                <wp:positionV relativeFrom="paragraph">
                  <wp:posOffset>-635</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B324372" id="Grupa 1" o:spid="_x0000_s1026" style="position:absolute;margin-left:0;margin-top:-.0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r8rNA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p>
    <w:p w14:paraId="052858B8" w14:textId="3CC22564" w:rsidR="00BE7924" w:rsidRDefault="00BE7924" w:rsidP="00405F22">
      <w:pPr>
        <w:pStyle w:val="Tekstpodstawowy"/>
        <w:spacing w:before="1"/>
        <w:rPr>
          <w:noProof/>
        </w:rPr>
      </w:pPr>
    </w:p>
    <w:p w14:paraId="720B52B7" w14:textId="77777777" w:rsidR="00BE7924" w:rsidRDefault="00BE7924" w:rsidP="00405F22">
      <w:pPr>
        <w:pStyle w:val="Tekstpodstawowy"/>
        <w:spacing w:before="1"/>
        <w:rPr>
          <w:noProof/>
        </w:rPr>
      </w:pPr>
    </w:p>
    <w:p w14:paraId="0BD03A65" w14:textId="77777777" w:rsidR="00BE7924" w:rsidRDefault="00BE7924" w:rsidP="00405F22">
      <w:pPr>
        <w:pStyle w:val="Tekstpodstawowy"/>
        <w:spacing w:before="1"/>
        <w:rPr>
          <w:b/>
          <w:bCs/>
          <w:i/>
          <w:iCs/>
        </w:rPr>
      </w:pPr>
    </w:p>
    <w:p w14:paraId="154A508F" w14:textId="3B4E1A05" w:rsidR="00C21BC7" w:rsidRDefault="00C21BC7" w:rsidP="00405F22">
      <w:pPr>
        <w:pStyle w:val="Tekstpodstawowy"/>
        <w:spacing w:before="1"/>
        <w:rPr>
          <w:b/>
          <w:bCs/>
          <w:i/>
          <w:iCs/>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408CA0B2"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0001AA">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22916BB9"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4045D2">
        <w:rPr>
          <w:rFonts w:ascii="Arial" w:eastAsia="Times New Roman" w:hAnsi="Arial" w:cs="Arial"/>
          <w:snapToGrid w:val="0"/>
          <w:sz w:val="18"/>
          <w:szCs w:val="18"/>
          <w:lang w:eastAsia="pl-PL"/>
        </w:rPr>
        <w:t>104</w:t>
      </w:r>
      <w:r w:rsidRPr="00DB781C">
        <w:rPr>
          <w:rFonts w:ascii="Arial" w:eastAsia="Times New Roman" w:hAnsi="Arial" w:cs="Arial"/>
          <w:snapToGrid w:val="0"/>
          <w:sz w:val="18"/>
          <w:szCs w:val="18"/>
          <w:lang w:eastAsia="pl-PL"/>
        </w:rPr>
        <w:t>/2</w:t>
      </w:r>
      <w:r w:rsidR="000001AA">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Pzp, (t.j. Dz.U. 202</w:t>
      </w:r>
      <w:r w:rsidR="00172FF6">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172FF6">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6C196B31"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4045D2">
        <w:rPr>
          <w:rFonts w:ascii="Arial" w:eastAsia="Times New Roman" w:hAnsi="Arial" w:cs="Arial"/>
          <w:b/>
          <w:i/>
          <w:sz w:val="18"/>
          <w:szCs w:val="18"/>
          <w:lang w:eastAsia="pl-PL"/>
        </w:rPr>
        <w:t>s</w:t>
      </w:r>
      <w:r w:rsidR="004045D2" w:rsidRPr="004045D2">
        <w:rPr>
          <w:rFonts w:ascii="Arial" w:eastAsia="Times New Roman" w:hAnsi="Arial" w:cs="Arial"/>
          <w:b/>
          <w:i/>
          <w:sz w:val="18"/>
          <w:szCs w:val="18"/>
          <w:lang w:eastAsia="pl-PL"/>
        </w:rPr>
        <w:t>ystem</w:t>
      </w:r>
      <w:r w:rsidR="004045D2">
        <w:rPr>
          <w:rFonts w:ascii="Arial" w:eastAsia="Times New Roman" w:hAnsi="Arial" w:cs="Arial"/>
          <w:b/>
          <w:i/>
          <w:sz w:val="18"/>
          <w:szCs w:val="18"/>
          <w:lang w:eastAsia="pl-PL"/>
        </w:rPr>
        <w:t>u</w:t>
      </w:r>
      <w:r w:rsidR="004045D2" w:rsidRPr="004045D2">
        <w:rPr>
          <w:rFonts w:ascii="Arial" w:eastAsia="Times New Roman" w:hAnsi="Arial" w:cs="Arial"/>
          <w:b/>
          <w:i/>
          <w:sz w:val="18"/>
          <w:szCs w:val="18"/>
          <w:lang w:eastAsia="pl-PL"/>
        </w:rPr>
        <w:t xml:space="preserve"> beznapięciowego leczenia nietrzymania moczu i operacyjnego leczenia wypadania macicy</w:t>
      </w:r>
      <w:r w:rsidR="004045D2">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062E705E"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4045D2">
        <w:rPr>
          <w:rFonts w:ascii="Arial" w:eastAsia="Times New Roman" w:hAnsi="Arial" w:cs="Arial"/>
          <w:color w:val="000000"/>
          <w:sz w:val="18"/>
          <w:szCs w:val="18"/>
          <w:lang w:eastAsia="pl-PL"/>
        </w:rPr>
        <w:t>104</w:t>
      </w:r>
      <w:r w:rsidRPr="00FC49E2">
        <w:rPr>
          <w:rFonts w:ascii="Arial" w:eastAsia="Times New Roman" w:hAnsi="Arial" w:cs="Arial"/>
          <w:color w:val="000000"/>
          <w:sz w:val="18"/>
          <w:szCs w:val="18"/>
          <w:lang w:eastAsia="pl-PL"/>
        </w:rPr>
        <w:t>/2</w:t>
      </w:r>
      <w:r w:rsidR="00140AA7">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253AC92A" w:rsidR="00FC49E2" w:rsidRPr="004D2369" w:rsidRDefault="00FC49E2" w:rsidP="004D2369">
      <w:pPr>
        <w:pStyle w:val="Akapitzlist"/>
        <w:numPr>
          <w:ilvl w:val="0"/>
          <w:numId w:val="6"/>
        </w:numPr>
        <w:tabs>
          <w:tab w:val="clear" w:pos="720"/>
          <w:tab w:val="num" w:pos="0"/>
          <w:tab w:val="left" w:pos="7938"/>
        </w:tabs>
        <w:suppressAutoHyphens/>
        <w:ind w:left="284" w:hanging="284"/>
        <w:jc w:val="both"/>
        <w:rPr>
          <w:rFonts w:ascii="Arial" w:eastAsia="Times New Roman" w:hAnsi="Arial" w:cs="Arial"/>
          <w:b/>
          <w:sz w:val="18"/>
          <w:szCs w:val="18"/>
          <w:lang w:eastAsia="pl-PL"/>
        </w:rPr>
      </w:pPr>
      <w:r w:rsidRPr="004D2369">
        <w:rPr>
          <w:rFonts w:ascii="Arial" w:eastAsia="Times New Roman" w:hAnsi="Arial" w:cs="Arial"/>
          <w:snapToGrid w:val="0"/>
          <w:sz w:val="18"/>
          <w:szCs w:val="18"/>
          <w:lang w:eastAsia="pl-PL"/>
        </w:rPr>
        <w:t xml:space="preserve">Maksymalna wartość nominalna zobowiązania Zamawiającego brutto wynikająca z Umowy, </w:t>
      </w:r>
      <w:r w:rsidRPr="004D2369">
        <w:rPr>
          <w:rFonts w:ascii="Arial" w:eastAsia="Times New Roman" w:hAnsi="Arial" w:cs="Arial"/>
          <w:b/>
          <w:bCs/>
          <w:snapToGrid w:val="0"/>
          <w:sz w:val="18"/>
          <w:szCs w:val="18"/>
          <w:lang w:eastAsia="pl-PL"/>
        </w:rPr>
        <w:t>zwana dalej Wartością Umowy</w:t>
      </w:r>
      <w:r w:rsidRPr="004D2369">
        <w:rPr>
          <w:rFonts w:ascii="Arial" w:eastAsia="Times New Roman" w:hAnsi="Arial" w:cs="Arial"/>
          <w:snapToGrid w:val="0"/>
          <w:sz w:val="18"/>
          <w:szCs w:val="18"/>
          <w:lang w:eastAsia="pl-PL"/>
        </w:rPr>
        <w:t>, wynosi</w:t>
      </w:r>
      <w:r w:rsidRPr="004D2369">
        <w:rPr>
          <w:rFonts w:ascii="Arial" w:eastAsia="Times New Roman" w:hAnsi="Arial" w:cs="Arial"/>
          <w:b/>
          <w:snapToGrid w:val="0"/>
          <w:sz w:val="18"/>
          <w:szCs w:val="18"/>
          <w:lang w:eastAsia="pl-PL"/>
        </w:rPr>
        <w:t xml:space="preserve"> ....................... PLN</w:t>
      </w:r>
      <w:r w:rsidRPr="004D2369">
        <w:rPr>
          <w:rFonts w:ascii="Arial" w:eastAsia="Times New Roman" w:hAnsi="Arial" w:cs="Arial"/>
          <w:snapToGrid w:val="0"/>
          <w:sz w:val="18"/>
          <w:szCs w:val="18"/>
          <w:lang w:eastAsia="pl-PL"/>
        </w:rPr>
        <w:t xml:space="preserve">  /słownie brutto: .................................................. PLN/</w:t>
      </w:r>
    </w:p>
    <w:p w14:paraId="5871D145" w14:textId="77777777" w:rsid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4D2369" w:rsidRDefault="00FC49E2" w:rsidP="001351BE">
      <w:pPr>
        <w:numPr>
          <w:ilvl w:val="0"/>
          <w:numId w:val="6"/>
        </w:numPr>
        <w:suppressAutoHyphens/>
        <w:ind w:left="284" w:hanging="284"/>
        <w:contextualSpacing/>
        <w:rPr>
          <w:rFonts w:ascii="Arial" w:hAnsi="Arial" w:cs="Arial"/>
          <w:kern w:val="2"/>
          <w:sz w:val="18"/>
          <w:szCs w:val="18"/>
          <w14:ligatures w14:val="standardContextual"/>
        </w:rPr>
      </w:pPr>
      <w:r w:rsidRPr="004D2369">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4105922F"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nie  wymaga formy pisemnej w postaci aneksu do Umowy.</w:t>
      </w:r>
    </w:p>
    <w:bookmarkEnd w:id="1"/>
    <w:p w14:paraId="3E9DD875" w14:textId="268B1732"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w:t>
      </w:r>
      <w:r w:rsidR="004D2369">
        <w:rPr>
          <w:rFonts w:ascii="Arial" w:eastAsia="Times New Roman" w:hAnsi="Arial" w:cs="Arial"/>
          <w:spacing w:val="-6"/>
          <w:kern w:val="2"/>
          <w:sz w:val="18"/>
          <w:szCs w:val="18"/>
          <w:lang w:eastAsia="pl-PL"/>
          <w14:ligatures w14:val="standardContextual"/>
        </w:rPr>
        <w:t xml:space="preserve"> i 8</w:t>
      </w:r>
      <w:r w:rsidRPr="00FC49E2">
        <w:rPr>
          <w:rFonts w:ascii="Arial" w:eastAsia="Times New Roman" w:hAnsi="Arial" w:cs="Arial"/>
          <w:spacing w:val="-6"/>
          <w:kern w:val="2"/>
          <w:sz w:val="18"/>
          <w:szCs w:val="18"/>
          <w:lang w:eastAsia="pl-PL"/>
          <w14:ligatures w14:val="standardContextual"/>
        </w:rPr>
        <w:t xml:space="preserve">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270E6A5A"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CD4C0E">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3AE5EA5B" w:rsidR="00FC49E2" w:rsidRPr="00FC49E2" w:rsidRDefault="00D91B9D" w:rsidP="00FC49E2">
            <w:pPr>
              <w:contextualSpacing/>
              <w:jc w:val="both"/>
              <w:rPr>
                <w:rFonts w:ascii="Arial" w:eastAsia="Calibri" w:hAnsi="Arial" w:cs="Arial"/>
                <w:b/>
                <w:bCs/>
                <w:sz w:val="18"/>
                <w:szCs w:val="18"/>
              </w:rPr>
            </w:pPr>
            <w:hyperlink r:id="rId11" w:history="1">
              <w:r w:rsidRPr="00BB78CE">
                <w:rPr>
                  <w:rStyle w:val="Hipercze"/>
                  <w:rFonts w:ascii="Arial" w:eastAsia="Calibri" w:hAnsi="Arial" w:cs="Arial"/>
                  <w:sz w:val="18"/>
                  <w:szCs w:val="18"/>
                </w:rPr>
                <w:t>a</w:t>
              </w:r>
              <w:r w:rsidRPr="00BB78CE">
                <w:rPr>
                  <w:rStyle w:val="Hipercze"/>
                  <w:rFonts w:eastAsia="Calibri"/>
                </w:rPr>
                <w:t>pteka</w:t>
              </w:r>
              <w:r w:rsidRPr="00BB78CE">
                <w:rPr>
                  <w:rStyle w:val="Hipercze"/>
                  <w:rFonts w:ascii="Arial" w:eastAsia="Calibri" w:hAnsi="Arial" w:cs="Arial"/>
                  <w:sz w:val="18"/>
                  <w:szCs w:val="18"/>
                </w:rPr>
                <w:t>@szpitalciechanow.com.pl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lastRenderedPageBreak/>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63DF10CE"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085D6D" w:rsidRPr="00FE38A8">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AB12B91"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Faktura może być złożona Zamawiającemu za pośrednictwem platformy </w:t>
      </w:r>
      <w:hyperlink r:id="rId13" w:history="1">
        <w:r w:rsidRPr="00FC49E2">
          <w:rPr>
            <w:rFonts w:ascii="Arial" w:eastAsia="Times New Roman" w:hAnsi="Arial" w:cs="Arial"/>
            <w:color w:val="0563C1" w:themeColor="hyperlink"/>
            <w:sz w:val="18"/>
            <w:szCs w:val="18"/>
            <w:u w:val="single"/>
            <w:lang w:eastAsia="pl-PL"/>
          </w:rPr>
          <w:t>www.brokerinfinite.efaktura.gov.pl</w:t>
        </w:r>
      </w:hyperlink>
      <w:r w:rsidRPr="00FC49E2">
        <w:rPr>
          <w:rFonts w:ascii="Arial" w:eastAsia="Times New Roman" w:hAnsi="Arial" w:cs="Arial"/>
          <w:sz w:val="18"/>
          <w:szCs w:val="18"/>
          <w:lang w:eastAsia="pl-PL"/>
        </w:rPr>
        <w:t xml:space="preserve"> lub na adres poczty e-mail: </w:t>
      </w:r>
      <w:hyperlink r:id="rId14" w:history="1">
        <w:r w:rsidRPr="00FC49E2">
          <w:rPr>
            <w:rFonts w:ascii="Arial" w:eastAsia="Times New Roman" w:hAnsi="Arial" w:cs="Arial"/>
            <w:color w:val="0563C1" w:themeColor="hyperlink"/>
            <w:sz w:val="18"/>
            <w:szCs w:val="18"/>
            <w:u w:val="single"/>
            <w:lang w:eastAsia="pl-PL"/>
          </w:rPr>
          <w:t>faktura@szpitalciechanow.com.pl</w:t>
        </w:r>
      </w:hyperlink>
      <w:r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lastRenderedPageBreak/>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09B8C43" w14:textId="008BA6FA" w:rsidR="00FC49E2" w:rsidRPr="00316291"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(t.j. Dz.U. 202</w:t>
      </w:r>
      <w:r w:rsidR="00D91B9D">
        <w:rPr>
          <w:rFonts w:ascii="Arial" w:eastAsia="Times New Roman" w:hAnsi="Arial" w:cs="Arial"/>
          <w:sz w:val="18"/>
          <w:szCs w:val="18"/>
          <w:lang w:eastAsia="zh-CN"/>
        </w:rPr>
        <w:t>5</w:t>
      </w:r>
      <w:r w:rsidRPr="00FC49E2">
        <w:rPr>
          <w:rFonts w:ascii="Arial" w:eastAsia="Times New Roman" w:hAnsi="Arial" w:cs="Arial"/>
          <w:sz w:val="18"/>
          <w:szCs w:val="18"/>
          <w:lang w:eastAsia="zh-CN"/>
        </w:rPr>
        <w:t xml:space="preserve"> poz. </w:t>
      </w:r>
      <w:r w:rsidR="00D91B9D">
        <w:rPr>
          <w:rFonts w:ascii="Arial" w:eastAsia="Times New Roman" w:hAnsi="Arial" w:cs="Arial"/>
          <w:sz w:val="18"/>
          <w:szCs w:val="18"/>
          <w:lang w:eastAsia="zh-CN"/>
        </w:rPr>
        <w:t>450</w:t>
      </w:r>
      <w:r w:rsidRPr="00FC49E2">
        <w:rPr>
          <w:rFonts w:ascii="Arial" w:eastAsia="Times New Roman" w:hAnsi="Arial" w:cs="Arial"/>
          <w:sz w:val="18"/>
          <w:szCs w:val="18"/>
          <w:lang w:eastAsia="zh-CN"/>
        </w:rPr>
        <w:t xml:space="preserve"> z póź. zmianami). Przyjęcie poręczenia za zobowiązania Szpitala </w:t>
      </w:r>
      <w:r w:rsidRPr="00316291">
        <w:rPr>
          <w:rFonts w:ascii="Arial" w:eastAsia="Times New Roman" w:hAnsi="Arial" w:cs="Arial"/>
          <w:sz w:val="18"/>
          <w:szCs w:val="18"/>
          <w:lang w:eastAsia="zh-CN"/>
        </w:rPr>
        <w:t>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E30CAD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0E2F1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D4D045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EACD9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68162217"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426CA03"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F20A00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1A7ABD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794B8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0523DE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E1D769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B5AACF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0AA1EC0"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96A8D3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7B8F65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DCF1C4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D7CC44E"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683CF7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9BB982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CC8A3F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46795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A902AD"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768EBF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DBAF29" w14:textId="77777777" w:rsidR="00BC558D" w:rsidRDefault="00BC558D"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27404FC8"/>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0"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6"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2"/>
  </w:num>
  <w:num w:numId="2" w16cid:durableId="335153428">
    <w:abstractNumId w:val="9"/>
  </w:num>
  <w:num w:numId="3" w16cid:durableId="1037311011">
    <w:abstractNumId w:val="45"/>
  </w:num>
  <w:num w:numId="4" w16cid:durableId="809900807">
    <w:abstractNumId w:val="30"/>
  </w:num>
  <w:num w:numId="5" w16cid:durableId="1462840077">
    <w:abstractNumId w:val="7"/>
  </w:num>
  <w:num w:numId="6" w16cid:durableId="457337865">
    <w:abstractNumId w:val="37"/>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39"/>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0"/>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4"/>
  </w:num>
  <w:num w:numId="21" w16cid:durableId="1810904882">
    <w:abstractNumId w:val="21"/>
  </w:num>
  <w:num w:numId="22" w16cid:durableId="1799030272">
    <w:abstractNumId w:val="47"/>
  </w:num>
  <w:num w:numId="23" w16cid:durableId="1085609575">
    <w:abstractNumId w:val="44"/>
  </w:num>
  <w:num w:numId="24" w16cid:durableId="1370452563">
    <w:abstractNumId w:val="35"/>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1"/>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3"/>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001AA"/>
    <w:rsid w:val="000250B6"/>
    <w:rsid w:val="0002706F"/>
    <w:rsid w:val="00030A5A"/>
    <w:rsid w:val="00031A5A"/>
    <w:rsid w:val="000342F7"/>
    <w:rsid w:val="00037A98"/>
    <w:rsid w:val="00044A98"/>
    <w:rsid w:val="00054104"/>
    <w:rsid w:val="00056947"/>
    <w:rsid w:val="00057EA4"/>
    <w:rsid w:val="00060BFA"/>
    <w:rsid w:val="00075417"/>
    <w:rsid w:val="00085D6D"/>
    <w:rsid w:val="00087F4D"/>
    <w:rsid w:val="000A33DE"/>
    <w:rsid w:val="000A7998"/>
    <w:rsid w:val="000F52C3"/>
    <w:rsid w:val="001351BE"/>
    <w:rsid w:val="00140AA7"/>
    <w:rsid w:val="001525F5"/>
    <w:rsid w:val="00153B31"/>
    <w:rsid w:val="00172FF6"/>
    <w:rsid w:val="00184C32"/>
    <w:rsid w:val="00186F23"/>
    <w:rsid w:val="001918F1"/>
    <w:rsid w:val="001970AE"/>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2C177D"/>
    <w:rsid w:val="00302035"/>
    <w:rsid w:val="00304088"/>
    <w:rsid w:val="00311C84"/>
    <w:rsid w:val="00316291"/>
    <w:rsid w:val="00330161"/>
    <w:rsid w:val="00344128"/>
    <w:rsid w:val="00353355"/>
    <w:rsid w:val="00371603"/>
    <w:rsid w:val="003A4263"/>
    <w:rsid w:val="003D53F0"/>
    <w:rsid w:val="003F61D4"/>
    <w:rsid w:val="004045D2"/>
    <w:rsid w:val="00405F22"/>
    <w:rsid w:val="00422558"/>
    <w:rsid w:val="00424675"/>
    <w:rsid w:val="00425E2C"/>
    <w:rsid w:val="00432E6C"/>
    <w:rsid w:val="00453D8E"/>
    <w:rsid w:val="00461DB3"/>
    <w:rsid w:val="00467CC1"/>
    <w:rsid w:val="00474591"/>
    <w:rsid w:val="00493648"/>
    <w:rsid w:val="004A1DE5"/>
    <w:rsid w:val="004D03F1"/>
    <w:rsid w:val="004D2369"/>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A4355"/>
    <w:rsid w:val="005B1703"/>
    <w:rsid w:val="005B59DB"/>
    <w:rsid w:val="005E389F"/>
    <w:rsid w:val="005F1656"/>
    <w:rsid w:val="005F1BCA"/>
    <w:rsid w:val="00600260"/>
    <w:rsid w:val="00600696"/>
    <w:rsid w:val="006021EF"/>
    <w:rsid w:val="00604A62"/>
    <w:rsid w:val="006206EF"/>
    <w:rsid w:val="00636250"/>
    <w:rsid w:val="00636524"/>
    <w:rsid w:val="006570F7"/>
    <w:rsid w:val="00684AB1"/>
    <w:rsid w:val="00687120"/>
    <w:rsid w:val="006871F4"/>
    <w:rsid w:val="006A1DF5"/>
    <w:rsid w:val="006B59F1"/>
    <w:rsid w:val="006C0EFB"/>
    <w:rsid w:val="006C3842"/>
    <w:rsid w:val="006D3BC3"/>
    <w:rsid w:val="006D6624"/>
    <w:rsid w:val="006D687A"/>
    <w:rsid w:val="00702E74"/>
    <w:rsid w:val="00773CB4"/>
    <w:rsid w:val="007C2585"/>
    <w:rsid w:val="007F663D"/>
    <w:rsid w:val="008006D1"/>
    <w:rsid w:val="00810C98"/>
    <w:rsid w:val="00821E8F"/>
    <w:rsid w:val="00852D55"/>
    <w:rsid w:val="008550B1"/>
    <w:rsid w:val="008714F1"/>
    <w:rsid w:val="008A10FE"/>
    <w:rsid w:val="008B2547"/>
    <w:rsid w:val="008B53FE"/>
    <w:rsid w:val="00947529"/>
    <w:rsid w:val="0096240E"/>
    <w:rsid w:val="00983A4B"/>
    <w:rsid w:val="00995A2A"/>
    <w:rsid w:val="009A314F"/>
    <w:rsid w:val="009F0C32"/>
    <w:rsid w:val="009F13B2"/>
    <w:rsid w:val="009F21A8"/>
    <w:rsid w:val="009F338B"/>
    <w:rsid w:val="00A12F35"/>
    <w:rsid w:val="00A14103"/>
    <w:rsid w:val="00A16DD0"/>
    <w:rsid w:val="00A37DB9"/>
    <w:rsid w:val="00A5010E"/>
    <w:rsid w:val="00A77B7F"/>
    <w:rsid w:val="00A93F21"/>
    <w:rsid w:val="00AB0F70"/>
    <w:rsid w:val="00AD4794"/>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E7924"/>
    <w:rsid w:val="00C05E24"/>
    <w:rsid w:val="00C21BC7"/>
    <w:rsid w:val="00C24E58"/>
    <w:rsid w:val="00C25ACD"/>
    <w:rsid w:val="00C5211F"/>
    <w:rsid w:val="00C643A4"/>
    <w:rsid w:val="00C77059"/>
    <w:rsid w:val="00C84987"/>
    <w:rsid w:val="00C876E4"/>
    <w:rsid w:val="00C87B97"/>
    <w:rsid w:val="00C901D7"/>
    <w:rsid w:val="00C92664"/>
    <w:rsid w:val="00C950F9"/>
    <w:rsid w:val="00CB1C50"/>
    <w:rsid w:val="00CB7272"/>
    <w:rsid w:val="00CC1E61"/>
    <w:rsid w:val="00CD4C0E"/>
    <w:rsid w:val="00CE705A"/>
    <w:rsid w:val="00D077CA"/>
    <w:rsid w:val="00D13B20"/>
    <w:rsid w:val="00D25195"/>
    <w:rsid w:val="00D31DD9"/>
    <w:rsid w:val="00D53B69"/>
    <w:rsid w:val="00D755AA"/>
    <w:rsid w:val="00D81D65"/>
    <w:rsid w:val="00D860D6"/>
    <w:rsid w:val="00D91B9D"/>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http://www.brokerinfinite.efaktura.gov.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zaopatrzenie@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Pages>
  <Words>6183</Words>
  <Characters>37104</Characters>
  <Application>Microsoft Office Word</Application>
  <DocSecurity>0</DocSecurity>
  <Lines>309</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Katarzyna Jakimiec</cp:lastModifiedBy>
  <cp:revision>108</cp:revision>
  <cp:lastPrinted>2024-11-18T10:11:00Z</cp:lastPrinted>
  <dcterms:created xsi:type="dcterms:W3CDTF">2023-04-18T09:58:00Z</dcterms:created>
  <dcterms:modified xsi:type="dcterms:W3CDTF">2025-11-14T09:12:00Z</dcterms:modified>
</cp:coreProperties>
</file>