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D2DC" w14:textId="7F214EBB" w:rsidR="00C21BC7" w:rsidRDefault="00BE7924" w:rsidP="00405F22">
      <w:pPr>
        <w:pStyle w:val="Tekstpodstawowy"/>
        <w:spacing w:before="1"/>
        <w:rPr>
          <w:noProof/>
        </w:rPr>
      </w:pPr>
      <w:bookmarkStart w:id="0" w:name="_Toc35240015"/>
      <w:r>
        <w:rPr>
          <w:noProof/>
        </w:rPr>
        <w:drawing>
          <wp:anchor distT="0" distB="0" distL="114300" distR="114300" simplePos="0" relativeHeight="251661312" behindDoc="0" locked="0" layoutInCell="1" allowOverlap="1" wp14:anchorId="512A24CE" wp14:editId="796947E1">
            <wp:simplePos x="0" y="0"/>
            <wp:positionH relativeFrom="column">
              <wp:posOffset>228600</wp:posOffset>
            </wp:positionH>
            <wp:positionV relativeFrom="paragraph">
              <wp:posOffset>0</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61424" w14:textId="77777777" w:rsidR="00BE7924" w:rsidRDefault="00BE7924" w:rsidP="00405F22">
      <w:pPr>
        <w:pStyle w:val="Tekstpodstawowy"/>
        <w:spacing w:before="1"/>
        <w:rPr>
          <w:noProof/>
        </w:rPr>
      </w:pPr>
    </w:p>
    <w:p w14:paraId="212C70BD" w14:textId="57C52AF0" w:rsidR="00BE7924" w:rsidRDefault="00BE7924" w:rsidP="00405F22">
      <w:pPr>
        <w:pStyle w:val="Tekstpodstawowy"/>
        <w:spacing w:before="1"/>
        <w:rPr>
          <w:noProof/>
        </w:rPr>
      </w:pPr>
      <w:r>
        <w:rPr>
          <w:noProof/>
        </w:rPr>
        <mc:AlternateContent>
          <mc:Choice Requires="wpg">
            <w:drawing>
              <wp:anchor distT="0" distB="0" distL="114300" distR="114300" simplePos="0" relativeHeight="251659264" behindDoc="0" locked="0" layoutInCell="1" hidden="0" allowOverlap="1" wp14:anchorId="420D1653" wp14:editId="0B1E3F87">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B324372" id="Grupa 1" o:spid="_x0000_s1026" style="position:absolute;margin-left:0;margin-top:-.0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052858B8" w14:textId="3CC22564" w:rsidR="00BE7924" w:rsidRDefault="00BE7924" w:rsidP="00405F22">
      <w:pPr>
        <w:pStyle w:val="Tekstpodstawowy"/>
        <w:spacing w:before="1"/>
        <w:rPr>
          <w:noProof/>
        </w:rPr>
      </w:pPr>
    </w:p>
    <w:p w14:paraId="720B52B7" w14:textId="77777777" w:rsidR="00BE7924" w:rsidRDefault="00BE7924" w:rsidP="00405F22">
      <w:pPr>
        <w:pStyle w:val="Tekstpodstawowy"/>
        <w:spacing w:before="1"/>
        <w:rPr>
          <w:noProof/>
        </w:rPr>
      </w:pPr>
    </w:p>
    <w:p w14:paraId="0BD03A65" w14:textId="77777777" w:rsidR="00BE7924" w:rsidRDefault="00BE7924"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08CA0B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0001AA">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2916BB9"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045D2">
        <w:rPr>
          <w:rFonts w:ascii="Arial" w:eastAsia="Times New Roman" w:hAnsi="Arial" w:cs="Arial"/>
          <w:snapToGrid w:val="0"/>
          <w:sz w:val="18"/>
          <w:szCs w:val="18"/>
          <w:lang w:eastAsia="pl-PL"/>
        </w:rPr>
        <w:t>104</w:t>
      </w:r>
      <w:r w:rsidRPr="00DB781C">
        <w:rPr>
          <w:rFonts w:ascii="Arial" w:eastAsia="Times New Roman" w:hAnsi="Arial" w:cs="Arial"/>
          <w:snapToGrid w:val="0"/>
          <w:sz w:val="18"/>
          <w:szCs w:val="18"/>
          <w:lang w:eastAsia="pl-PL"/>
        </w:rPr>
        <w:t>/2</w:t>
      </w:r>
      <w:r w:rsidR="000001AA">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172FF6">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172FF6">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C196B31"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4045D2">
        <w:rPr>
          <w:rFonts w:ascii="Arial" w:eastAsia="Times New Roman" w:hAnsi="Arial" w:cs="Arial"/>
          <w:b/>
          <w:i/>
          <w:sz w:val="18"/>
          <w:szCs w:val="18"/>
          <w:lang w:eastAsia="pl-PL"/>
        </w:rPr>
        <w:t>s</w:t>
      </w:r>
      <w:r w:rsidR="004045D2" w:rsidRPr="004045D2">
        <w:rPr>
          <w:rFonts w:ascii="Arial" w:eastAsia="Times New Roman" w:hAnsi="Arial" w:cs="Arial"/>
          <w:b/>
          <w:i/>
          <w:sz w:val="18"/>
          <w:szCs w:val="18"/>
          <w:lang w:eastAsia="pl-PL"/>
        </w:rPr>
        <w:t>ystem</w:t>
      </w:r>
      <w:r w:rsidR="004045D2">
        <w:rPr>
          <w:rFonts w:ascii="Arial" w:eastAsia="Times New Roman" w:hAnsi="Arial" w:cs="Arial"/>
          <w:b/>
          <w:i/>
          <w:sz w:val="18"/>
          <w:szCs w:val="18"/>
          <w:lang w:eastAsia="pl-PL"/>
        </w:rPr>
        <w:t>u</w:t>
      </w:r>
      <w:r w:rsidR="004045D2" w:rsidRPr="004045D2">
        <w:rPr>
          <w:rFonts w:ascii="Arial" w:eastAsia="Times New Roman" w:hAnsi="Arial" w:cs="Arial"/>
          <w:b/>
          <w:i/>
          <w:sz w:val="18"/>
          <w:szCs w:val="18"/>
          <w:lang w:eastAsia="pl-PL"/>
        </w:rPr>
        <w:t xml:space="preserve"> beznapięciowego leczenia nietrzymania moczu i operacyjnego leczenia wypadania macicy</w:t>
      </w:r>
      <w:r w:rsidR="004045D2">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62E705E"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4045D2">
        <w:rPr>
          <w:rFonts w:ascii="Arial" w:eastAsia="Times New Roman" w:hAnsi="Arial" w:cs="Arial"/>
          <w:color w:val="000000"/>
          <w:sz w:val="18"/>
          <w:szCs w:val="18"/>
          <w:lang w:eastAsia="pl-PL"/>
        </w:rPr>
        <w:t>104</w:t>
      </w:r>
      <w:r w:rsidRPr="00FC49E2">
        <w:rPr>
          <w:rFonts w:ascii="Arial" w:eastAsia="Times New Roman" w:hAnsi="Arial" w:cs="Arial"/>
          <w:color w:val="000000"/>
          <w:sz w:val="18"/>
          <w:szCs w:val="18"/>
          <w:lang w:eastAsia="pl-PL"/>
        </w:rPr>
        <w:t>/2</w:t>
      </w:r>
      <w:r w:rsidR="00140AA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253AC92A" w:rsidR="00FC49E2" w:rsidRPr="004D2369" w:rsidRDefault="00FC49E2" w:rsidP="004D2369">
      <w:pPr>
        <w:pStyle w:val="Akapitzlist"/>
        <w:numPr>
          <w:ilvl w:val="0"/>
          <w:numId w:val="6"/>
        </w:numPr>
        <w:tabs>
          <w:tab w:val="clear" w:pos="720"/>
          <w:tab w:val="num" w:pos="0"/>
          <w:tab w:val="left" w:pos="7938"/>
        </w:tabs>
        <w:suppressAutoHyphens/>
        <w:ind w:left="284" w:hanging="284"/>
        <w:jc w:val="both"/>
        <w:rPr>
          <w:rFonts w:ascii="Arial" w:eastAsia="Times New Roman" w:hAnsi="Arial" w:cs="Arial"/>
          <w:b/>
          <w:sz w:val="18"/>
          <w:szCs w:val="18"/>
          <w:lang w:eastAsia="pl-PL"/>
        </w:rPr>
      </w:pPr>
      <w:r w:rsidRPr="004D2369">
        <w:rPr>
          <w:rFonts w:ascii="Arial" w:eastAsia="Times New Roman" w:hAnsi="Arial" w:cs="Arial"/>
          <w:snapToGrid w:val="0"/>
          <w:sz w:val="18"/>
          <w:szCs w:val="18"/>
          <w:lang w:eastAsia="pl-PL"/>
        </w:rPr>
        <w:t xml:space="preserve">Maksymalna wartość nominalna zobowiązania Zamawiającego brutto wynikająca z Umowy, </w:t>
      </w:r>
      <w:r w:rsidRPr="004D2369">
        <w:rPr>
          <w:rFonts w:ascii="Arial" w:eastAsia="Times New Roman" w:hAnsi="Arial" w:cs="Arial"/>
          <w:b/>
          <w:bCs/>
          <w:snapToGrid w:val="0"/>
          <w:sz w:val="18"/>
          <w:szCs w:val="18"/>
          <w:lang w:eastAsia="pl-PL"/>
        </w:rPr>
        <w:t>zwana dalej Wartością Umowy</w:t>
      </w:r>
      <w:r w:rsidRPr="004D2369">
        <w:rPr>
          <w:rFonts w:ascii="Arial" w:eastAsia="Times New Roman" w:hAnsi="Arial" w:cs="Arial"/>
          <w:snapToGrid w:val="0"/>
          <w:sz w:val="18"/>
          <w:szCs w:val="18"/>
          <w:lang w:eastAsia="pl-PL"/>
        </w:rPr>
        <w:t>, wynosi</w:t>
      </w:r>
      <w:r w:rsidRPr="004D2369">
        <w:rPr>
          <w:rFonts w:ascii="Arial" w:eastAsia="Times New Roman" w:hAnsi="Arial" w:cs="Arial"/>
          <w:b/>
          <w:snapToGrid w:val="0"/>
          <w:sz w:val="18"/>
          <w:szCs w:val="18"/>
          <w:lang w:eastAsia="pl-PL"/>
        </w:rPr>
        <w:t xml:space="preserve"> ....................... PLN</w:t>
      </w:r>
      <w:r w:rsidRPr="004D2369">
        <w:rPr>
          <w:rFonts w:ascii="Arial" w:eastAsia="Times New Roman" w:hAnsi="Arial" w:cs="Arial"/>
          <w:snapToGrid w:val="0"/>
          <w:sz w:val="18"/>
          <w:szCs w:val="18"/>
          <w:lang w:eastAsia="pl-PL"/>
        </w:rPr>
        <w:t xml:space="preserve">  /słownie brutto: .................................................. PLN/</w:t>
      </w:r>
    </w:p>
    <w:p w14:paraId="5871D145" w14:textId="77777777" w:rsid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4D2369" w:rsidRDefault="00FC49E2" w:rsidP="001351BE">
      <w:pPr>
        <w:numPr>
          <w:ilvl w:val="0"/>
          <w:numId w:val="6"/>
        </w:numPr>
        <w:suppressAutoHyphens/>
        <w:ind w:left="284" w:hanging="284"/>
        <w:contextualSpacing/>
        <w:rPr>
          <w:rFonts w:ascii="Arial" w:hAnsi="Arial" w:cs="Arial"/>
          <w:kern w:val="2"/>
          <w:sz w:val="18"/>
          <w:szCs w:val="18"/>
          <w14:ligatures w14:val="standardContextual"/>
        </w:rPr>
      </w:pPr>
      <w:r w:rsidRPr="004D2369">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4105922F"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nie  wymaga formy pisemnej w postaci aneksu do Umowy.</w:t>
      </w:r>
    </w:p>
    <w:bookmarkEnd w:id="1"/>
    <w:p w14:paraId="3E9DD875" w14:textId="268B1732"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w:t>
      </w:r>
      <w:r w:rsidR="004D2369">
        <w:rPr>
          <w:rFonts w:ascii="Arial" w:eastAsia="Times New Roman" w:hAnsi="Arial" w:cs="Arial"/>
          <w:spacing w:val="-6"/>
          <w:kern w:val="2"/>
          <w:sz w:val="18"/>
          <w:szCs w:val="18"/>
          <w:lang w:eastAsia="pl-PL"/>
          <w14:ligatures w14:val="standardContextual"/>
        </w:rPr>
        <w:t xml:space="preserve"> i 8</w:t>
      </w:r>
      <w:r w:rsidRPr="00FC49E2">
        <w:rPr>
          <w:rFonts w:ascii="Arial" w:eastAsia="Times New Roman" w:hAnsi="Arial" w:cs="Arial"/>
          <w:spacing w:val="-6"/>
          <w:kern w:val="2"/>
          <w:sz w:val="18"/>
          <w:szCs w:val="18"/>
          <w:lang w:eastAsia="pl-PL"/>
          <w14:ligatures w14:val="standardContextual"/>
        </w:rPr>
        <w:t xml:space="preserve">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70E6A5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AE5EA5B" w:rsidR="00FC49E2" w:rsidRPr="00FC49E2" w:rsidRDefault="00D91B9D" w:rsidP="00FC49E2">
            <w:pPr>
              <w:contextualSpacing/>
              <w:jc w:val="both"/>
              <w:rPr>
                <w:rFonts w:ascii="Arial" w:eastAsia="Calibri" w:hAnsi="Arial" w:cs="Arial"/>
                <w:b/>
                <w:bCs/>
                <w:sz w:val="18"/>
                <w:szCs w:val="18"/>
              </w:rPr>
            </w:pPr>
            <w:hyperlink r:id="rId11" w:history="1">
              <w:r w:rsidRPr="00BB78CE">
                <w:rPr>
                  <w:rStyle w:val="Hipercze"/>
                  <w:rFonts w:ascii="Arial" w:eastAsia="Calibri" w:hAnsi="Arial" w:cs="Arial"/>
                  <w:sz w:val="18"/>
                  <w:szCs w:val="18"/>
                </w:rPr>
                <w:t>a</w:t>
              </w:r>
              <w:r w:rsidRPr="00BB78CE">
                <w:rPr>
                  <w:rStyle w:val="Hipercze"/>
                  <w:rFonts w:eastAsia="Calibri"/>
                </w:rPr>
                <w:t>pteka</w:t>
              </w:r>
              <w:r w:rsidRPr="00BB78CE">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63DF10CE"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085D6D" w:rsidRPr="00FE38A8">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09B8C43" w14:textId="008BA6FA" w:rsidR="00FC49E2" w:rsidRPr="00316291"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w:t>
      </w:r>
      <w:r w:rsidR="00D91B9D">
        <w:rPr>
          <w:rFonts w:ascii="Arial" w:eastAsia="Times New Roman" w:hAnsi="Arial" w:cs="Arial"/>
          <w:sz w:val="18"/>
          <w:szCs w:val="18"/>
          <w:lang w:eastAsia="zh-CN"/>
        </w:rPr>
        <w:t>5</w:t>
      </w:r>
      <w:r w:rsidRPr="00FC49E2">
        <w:rPr>
          <w:rFonts w:ascii="Arial" w:eastAsia="Times New Roman" w:hAnsi="Arial" w:cs="Arial"/>
          <w:sz w:val="18"/>
          <w:szCs w:val="18"/>
          <w:lang w:eastAsia="zh-CN"/>
        </w:rPr>
        <w:t xml:space="preserve"> poz. </w:t>
      </w:r>
      <w:r w:rsidR="00D91B9D">
        <w:rPr>
          <w:rFonts w:ascii="Arial" w:eastAsia="Times New Roman" w:hAnsi="Arial" w:cs="Arial"/>
          <w:sz w:val="18"/>
          <w:szCs w:val="18"/>
          <w:lang w:eastAsia="zh-CN"/>
        </w:rPr>
        <w:t>450</w:t>
      </w:r>
      <w:r w:rsidRPr="00FC49E2">
        <w:rPr>
          <w:rFonts w:ascii="Arial" w:eastAsia="Times New Roman" w:hAnsi="Arial" w:cs="Arial"/>
          <w:sz w:val="18"/>
          <w:szCs w:val="18"/>
          <w:lang w:eastAsia="zh-CN"/>
        </w:rPr>
        <w:t xml:space="preserve"> z póź. zmianami). Przyjęcie poręczenia za zobowiązania Szpitala </w:t>
      </w:r>
      <w:r w:rsidRPr="00316291">
        <w:rPr>
          <w:rFonts w:ascii="Arial" w:eastAsia="Times New Roman" w:hAnsi="Arial" w:cs="Arial"/>
          <w:sz w:val="18"/>
          <w:szCs w:val="18"/>
          <w:lang w:eastAsia="zh-CN"/>
        </w:rPr>
        <w:t>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7404FC8"/>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1AA"/>
    <w:rsid w:val="000250B6"/>
    <w:rsid w:val="0002706F"/>
    <w:rsid w:val="00030A5A"/>
    <w:rsid w:val="00031A5A"/>
    <w:rsid w:val="000342F7"/>
    <w:rsid w:val="00037A98"/>
    <w:rsid w:val="00044A98"/>
    <w:rsid w:val="00054104"/>
    <w:rsid w:val="00056947"/>
    <w:rsid w:val="00057EA4"/>
    <w:rsid w:val="00060BFA"/>
    <w:rsid w:val="00075417"/>
    <w:rsid w:val="00085D6D"/>
    <w:rsid w:val="00087F4D"/>
    <w:rsid w:val="000A33DE"/>
    <w:rsid w:val="000A7998"/>
    <w:rsid w:val="000F52C3"/>
    <w:rsid w:val="001351BE"/>
    <w:rsid w:val="00140AA7"/>
    <w:rsid w:val="001525F5"/>
    <w:rsid w:val="00153B31"/>
    <w:rsid w:val="00172FF6"/>
    <w:rsid w:val="00184C32"/>
    <w:rsid w:val="00186F23"/>
    <w:rsid w:val="001918F1"/>
    <w:rsid w:val="001970AE"/>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C177D"/>
    <w:rsid w:val="00302035"/>
    <w:rsid w:val="00304088"/>
    <w:rsid w:val="00311C84"/>
    <w:rsid w:val="00316291"/>
    <w:rsid w:val="00330161"/>
    <w:rsid w:val="00344128"/>
    <w:rsid w:val="00353355"/>
    <w:rsid w:val="00371603"/>
    <w:rsid w:val="003A4263"/>
    <w:rsid w:val="003D53F0"/>
    <w:rsid w:val="003F61D4"/>
    <w:rsid w:val="004045D2"/>
    <w:rsid w:val="00405F22"/>
    <w:rsid w:val="00422558"/>
    <w:rsid w:val="00424675"/>
    <w:rsid w:val="00425E2C"/>
    <w:rsid w:val="00432E6C"/>
    <w:rsid w:val="00453D8E"/>
    <w:rsid w:val="00461DB3"/>
    <w:rsid w:val="00467CC1"/>
    <w:rsid w:val="00474591"/>
    <w:rsid w:val="00493648"/>
    <w:rsid w:val="004A1DE5"/>
    <w:rsid w:val="004D03F1"/>
    <w:rsid w:val="004D2369"/>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6524"/>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13B2"/>
    <w:rsid w:val="009F21A8"/>
    <w:rsid w:val="009F338B"/>
    <w:rsid w:val="00A12F35"/>
    <w:rsid w:val="00A14103"/>
    <w:rsid w:val="00A16DD0"/>
    <w:rsid w:val="00A37DB9"/>
    <w:rsid w:val="00A5010E"/>
    <w:rsid w:val="00A77B7F"/>
    <w:rsid w:val="00A93F21"/>
    <w:rsid w:val="00AB0F70"/>
    <w:rsid w:val="00AD4794"/>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7924"/>
    <w:rsid w:val="00C05E24"/>
    <w:rsid w:val="00C21BC7"/>
    <w:rsid w:val="00C24E58"/>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91B9D"/>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6183</Words>
  <Characters>37104</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108</cp:revision>
  <cp:lastPrinted>2024-11-18T10:11:00Z</cp:lastPrinted>
  <dcterms:created xsi:type="dcterms:W3CDTF">2023-04-18T09:58:00Z</dcterms:created>
  <dcterms:modified xsi:type="dcterms:W3CDTF">2025-11-14T09:12:00Z</dcterms:modified>
</cp:coreProperties>
</file>