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7727D" w14:textId="1FF4D9D1" w:rsidR="005C1F49" w:rsidRDefault="005C1F49" w:rsidP="005C1F49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>
        <w:rPr>
          <w:noProof/>
        </w:rPr>
        <w:drawing>
          <wp:anchor distT="0" distB="0" distL="114300" distR="114300" simplePos="0" relativeHeight="251661312" behindDoc="0" locked="0" layoutInCell="1" allowOverlap="1" wp14:anchorId="32675E75" wp14:editId="20B408E2">
            <wp:simplePos x="0" y="0"/>
            <wp:positionH relativeFrom="column">
              <wp:posOffset>219075</wp:posOffset>
            </wp:positionH>
            <wp:positionV relativeFrom="paragraph">
              <wp:posOffset>10795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B99298" w14:textId="100A4526" w:rsidR="005C1F49" w:rsidRDefault="005C1F49" w:rsidP="005C1F49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30B8CCA4" w14:textId="6A30BB23" w:rsidR="005C1F49" w:rsidRDefault="005C1F49" w:rsidP="005C1F49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85BC103" wp14:editId="48467A15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2373374" cy="492020"/>
            <wp:effectExtent l="0" t="0" r="0" b="3810"/>
            <wp:wrapNone/>
            <wp:docPr id="10320915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09152" name="Picture 3"/>
                    <pic:cNvPicPr>
                      <a:picLocks noChangeAspect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374" cy="49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61D927" w14:textId="0B91D57F" w:rsidR="005C1F49" w:rsidRDefault="005C1F49" w:rsidP="005C1F49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789603B" w14:textId="1F4E7540" w:rsidR="005C1F49" w:rsidRDefault="005C1F49" w:rsidP="005C1F49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40E98AA" w14:textId="77777777" w:rsidR="005C1F49" w:rsidRDefault="005C1F49" w:rsidP="005C1F49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93F9999" w14:textId="77777777" w:rsidR="005C1F49" w:rsidRDefault="005C1F49" w:rsidP="005C1F49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07DE23EE" w14:textId="77777777" w:rsidR="005C1F49" w:rsidRDefault="005C1F49" w:rsidP="005C1F49">
      <w:pPr>
        <w:keepNext/>
        <w:pBdr>
          <w:top w:val="single" w:sz="4" w:space="0" w:color="auto"/>
        </w:pBdr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6C1A07B0" w14:textId="77777777" w:rsidR="005C1F49" w:rsidRDefault="005C1F49" w:rsidP="005C1F49">
      <w:pPr>
        <w:keepNext/>
        <w:pBdr>
          <w:top w:val="single" w:sz="4" w:space="0" w:color="auto"/>
        </w:pBdr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2D6F81C" w14:textId="77777777" w:rsidR="005C1F49" w:rsidRDefault="005C1F49" w:rsidP="005C1F49">
      <w:pPr>
        <w:keepNext/>
        <w:pBdr>
          <w:top w:val="single" w:sz="4" w:space="0" w:color="auto"/>
        </w:pBdr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76796384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5516E109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4BD17151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FB326E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</w:p>
    <w:p w14:paraId="10ABA119" w14:textId="172E2E1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D5C50D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55713F1D" w14:textId="77777777" w:rsidR="00DA0F1B" w:rsidRDefault="00DA0F1B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4084830E" w14:textId="07A1DAD6" w:rsidR="00DA0F1B" w:rsidRPr="00B4447A" w:rsidRDefault="00DA0F1B" w:rsidP="00DA0F1B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>
        <w:rPr>
          <w:rFonts w:ascii="Arial" w:eastAsia="Times New Roman" w:hAnsi="Arial" w:cs="Arial"/>
          <w:sz w:val="18"/>
          <w:szCs w:val="18"/>
          <w:lang w:eastAsia="pl-PL"/>
        </w:rPr>
        <w:t>110/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2</w:t>
      </w:r>
      <w:r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343BC71F" w14:textId="77777777" w:rsidR="00DA0F1B" w:rsidRPr="00584E10" w:rsidRDefault="00DA0F1B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72603646" w14:textId="77777777" w:rsidR="00FB326E" w:rsidRDefault="00FB326E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sz w:val="18"/>
          <w:szCs w:val="18"/>
          <w:u w:val="single"/>
        </w:rPr>
      </w:pPr>
    </w:p>
    <w:p w14:paraId="722D4DAC" w14:textId="5FCA63B6" w:rsidR="0060714F" w:rsidRPr="0060714F" w:rsidRDefault="0060714F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</w:pPr>
      <w:r w:rsidRPr="0060714F"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  <w:t>Forma i data zawartej Umowy</w:t>
      </w:r>
    </w:p>
    <w:p w14:paraId="4F09C036" w14:textId="77777777" w:rsidR="0060714F" w:rsidRPr="0060714F" w:rsidRDefault="0060714F" w:rsidP="00DA0F1B">
      <w:pPr>
        <w:tabs>
          <w:tab w:val="left" w:pos="720"/>
        </w:tabs>
        <w:suppressAutoHyphens/>
        <w:autoSpaceDN w:val="0"/>
        <w:spacing w:after="160" w:line="256" w:lineRule="auto"/>
        <w:textAlignment w:val="baseline"/>
        <w:rPr>
          <w:rFonts w:ascii="Arial" w:eastAsia="Calibri" w:hAnsi="Arial" w:cs="Arial"/>
          <w:kern w:val="3"/>
          <w:sz w:val="18"/>
          <w:szCs w:val="18"/>
          <w:lang w:eastAsia="zh-CN"/>
        </w:rPr>
      </w:pPr>
      <w:r w:rsidRPr="0060714F">
        <w:rPr>
          <w:rFonts w:ascii="Arial" w:eastAsia="Calibri" w:hAnsi="Arial" w:cs="Arial"/>
          <w:kern w:val="3"/>
          <w:sz w:val="18"/>
          <w:szCs w:val="18"/>
          <w:lang w:eastAsia="zh-CN"/>
        </w:rPr>
        <w:t>Umowa została sporządzona w postaci elektronicznej i podpisana przez każdą ze Stron kwalifikowanym podpisem elektronicznym.</w:t>
      </w:r>
    </w:p>
    <w:p w14:paraId="7123B8C7" w14:textId="7E7E3FFB" w:rsidR="00584E10" w:rsidRPr="0060714F" w:rsidRDefault="0060714F" w:rsidP="0060714F">
      <w:pPr>
        <w:suppressAutoHyphens/>
        <w:autoSpaceDN w:val="0"/>
        <w:spacing w:after="160" w:line="256" w:lineRule="auto"/>
        <w:textAlignment w:val="baseline"/>
        <w:rPr>
          <w:rFonts w:ascii="Calibri" w:eastAsia="Calibri" w:hAnsi="Calibri" w:cs="Times New Roman"/>
          <w:kern w:val="3"/>
        </w:rPr>
      </w:pPr>
      <w:r w:rsidRPr="0060714F">
        <w:rPr>
          <w:rFonts w:ascii="Arial" w:eastAsia="Calibri" w:hAnsi="Arial" w:cs="Arial"/>
          <w:sz w:val="18"/>
          <w:szCs w:val="18"/>
          <w:lang w:eastAsia="zh-CN"/>
        </w:rPr>
        <w:t>Datą zawarcia Umowy jest data złożenia oświadczenia woli o jej zawarciu przez ostatnią ze Stron</w:t>
      </w:r>
      <w:r>
        <w:rPr>
          <w:rFonts w:ascii="Arial" w:eastAsia="Calibri" w:hAnsi="Arial" w:cs="Arial"/>
          <w:sz w:val="18"/>
          <w:szCs w:val="18"/>
          <w:lang w:eastAsia="zh-CN"/>
        </w:rPr>
        <w:t>.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7D8D186F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58114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F37E1E">
        <w:rPr>
          <w:rFonts w:ascii="Arial" w:hAnsi="Arial" w:cs="Arial"/>
          <w:b/>
          <w:bCs/>
          <w:sz w:val="18"/>
          <w:szCs w:val="18"/>
        </w:rPr>
        <w:t xml:space="preserve">sprzętu </w:t>
      </w:r>
      <w:r w:rsidR="00FB326E">
        <w:rPr>
          <w:rFonts w:ascii="Arial" w:hAnsi="Arial" w:cs="Arial"/>
          <w:b/>
          <w:bCs/>
          <w:sz w:val="18"/>
          <w:szCs w:val="18"/>
        </w:rPr>
        <w:t xml:space="preserve">medycznego </w:t>
      </w:r>
      <w:r w:rsidR="00F37E1E">
        <w:rPr>
          <w:rFonts w:ascii="Arial" w:hAnsi="Arial" w:cs="Arial"/>
          <w:b/>
          <w:bCs/>
          <w:sz w:val="18"/>
          <w:szCs w:val="18"/>
        </w:rPr>
        <w:t xml:space="preserve">jednorazowego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F37E1E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31C0A5DE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FF2E6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110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FB326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5A4F61E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03C09">
        <w:rPr>
          <w:rFonts w:ascii="Arial" w:eastAsia="Times New Roman" w:hAnsi="Arial" w:cs="Arial"/>
          <w:spacing w:val="-4"/>
          <w:sz w:val="18"/>
          <w:szCs w:val="18"/>
          <w:lang w:eastAsia="pl-PL"/>
        </w:rPr>
        <w:t>3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0ACCF689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130 000,00 zł netto  PLN.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bookmarkStart w:id="1" w:name="_Hlk50034704"/>
    </w:p>
    <w:bookmarkEnd w:id="1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B0191E9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E94F80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</w:t>
      </w:r>
      <w:r w:rsidR="00682F52">
        <w:rPr>
          <w:rFonts w:ascii="Arial" w:eastAsia="Times New Roman" w:hAnsi="Arial" w:cs="Arial"/>
          <w:b/>
          <w:sz w:val="18"/>
          <w:szCs w:val="18"/>
          <w:lang w:eastAsia="pl-PL"/>
        </w:rPr>
        <w:t>cy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55DB484" w:rsidR="00584E10" w:rsidRPr="00FB326E" w:rsidRDefault="00584E10" w:rsidP="00FB326E">
      <w:pPr>
        <w:pStyle w:val="Akapitzlist"/>
        <w:numPr>
          <w:ilvl w:val="3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FB326E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FB326E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FB326E">
      <w:pPr>
        <w:numPr>
          <w:ilvl w:val="0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Default="00584E10" w:rsidP="00FB326E">
      <w:pPr>
        <w:numPr>
          <w:ilvl w:val="0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8DC1840" w14:textId="77777777" w:rsidR="00160D2F" w:rsidRDefault="00160D2F" w:rsidP="00160D2F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41897A" w14:textId="77777777" w:rsidR="00160D2F" w:rsidRPr="00584E10" w:rsidRDefault="00160D2F" w:rsidP="00160D2F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3174AEA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4306C48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1F7CC1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8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0159B8B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40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33844F79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9" w:history="1">
        <w:r w:rsidR="00FB326E" w:rsidRPr="00416B9A">
          <w:rPr>
            <w:rStyle w:val="Hipercze"/>
            <w:rFonts w:ascii="Arial" w:eastAsia="Calibri" w:hAnsi="Arial" w:cs="Arial"/>
            <w:sz w:val="18"/>
            <w:szCs w:val="18"/>
          </w:rPr>
          <w:t>zaopatrzenie@szpitalciechanow.com.pl</w:t>
        </w:r>
      </w:hyperlink>
      <w:r w:rsidR="00E94F80">
        <w:rPr>
          <w:rFonts w:ascii="Arial" w:eastAsia="Calibri" w:hAnsi="Arial" w:cs="Arial"/>
          <w:sz w:val="18"/>
          <w:szCs w:val="18"/>
        </w:rPr>
        <w:t xml:space="preserve"> </w:t>
      </w:r>
      <w:r w:rsidR="00E94F80" w:rsidRPr="00C85470">
        <w:rPr>
          <w:rFonts w:ascii="Arial" w:eastAsia="Calibri" w:hAnsi="Arial" w:cs="Arial"/>
          <w:sz w:val="18"/>
          <w:szCs w:val="18"/>
        </w:rPr>
        <w:t xml:space="preserve">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718C4489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2" w:name="_Hlk152318902"/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bookmarkEnd w:id="2"/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88BD005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5DB6C86" w14:textId="0A9B2F4D" w:rsidR="000815AC" w:rsidRPr="00584E10" w:rsidRDefault="000815AC" w:rsidP="000815A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2B396193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16EBBA46" w14:textId="77777777" w:rsid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1DF324D0" w14:textId="77777777" w:rsidR="00E94F80" w:rsidRP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58114F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71C67857"/>
    <w:multiLevelType w:val="multilevel"/>
    <w:tmpl w:val="C7104A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0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7"/>
  </w:num>
  <w:num w:numId="3" w16cid:durableId="438961086">
    <w:abstractNumId w:val="6"/>
  </w:num>
  <w:num w:numId="4" w16cid:durableId="1981572368">
    <w:abstractNumId w:val="29"/>
  </w:num>
  <w:num w:numId="5" w16cid:durableId="1573852208">
    <w:abstractNumId w:val="17"/>
  </w:num>
  <w:num w:numId="6" w16cid:durableId="412051474">
    <w:abstractNumId w:val="16"/>
  </w:num>
  <w:num w:numId="7" w16cid:durableId="1119254301">
    <w:abstractNumId w:val="5"/>
  </w:num>
  <w:num w:numId="8" w16cid:durableId="559025216">
    <w:abstractNumId w:val="21"/>
  </w:num>
  <w:num w:numId="9" w16cid:durableId="628556759">
    <w:abstractNumId w:val="26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24"/>
  </w:num>
  <w:num w:numId="13" w16cid:durableId="1315403981">
    <w:abstractNumId w:val="8"/>
  </w:num>
  <w:num w:numId="14" w16cid:durableId="2022851798">
    <w:abstractNumId w:val="20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8"/>
  </w:num>
  <w:num w:numId="17" w16cid:durableId="1228152902">
    <w:abstractNumId w:val="22"/>
  </w:num>
  <w:num w:numId="18" w16cid:durableId="690572791">
    <w:abstractNumId w:val="20"/>
  </w:num>
  <w:num w:numId="19" w16cid:durableId="295794013">
    <w:abstractNumId w:val="4"/>
  </w:num>
  <w:num w:numId="20" w16cid:durableId="1822848264">
    <w:abstractNumId w:val="23"/>
  </w:num>
  <w:num w:numId="21" w16cid:durableId="1851336201">
    <w:abstractNumId w:val="19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30"/>
  </w:num>
  <w:num w:numId="25" w16cid:durableId="713038366">
    <w:abstractNumId w:val="10"/>
  </w:num>
  <w:num w:numId="26" w16cid:durableId="183638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4"/>
  </w:num>
  <w:num w:numId="28" w16cid:durableId="2050369935">
    <w:abstractNumId w:val="13"/>
  </w:num>
  <w:num w:numId="29" w16cid:durableId="19181295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1"/>
  </w:num>
  <w:num w:numId="34" w16cid:durableId="468866197">
    <w:abstractNumId w:val="11"/>
  </w:num>
  <w:num w:numId="35" w16cid:durableId="1597522714">
    <w:abstractNumId w:val="2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50207"/>
    <w:rsid w:val="00056947"/>
    <w:rsid w:val="0006729E"/>
    <w:rsid w:val="00080789"/>
    <w:rsid w:val="000815AC"/>
    <w:rsid w:val="000A7998"/>
    <w:rsid w:val="00110DAC"/>
    <w:rsid w:val="001327BC"/>
    <w:rsid w:val="00155545"/>
    <w:rsid w:val="00160D2F"/>
    <w:rsid w:val="00162CD1"/>
    <w:rsid w:val="00184C32"/>
    <w:rsid w:val="001B2893"/>
    <w:rsid w:val="001C5862"/>
    <w:rsid w:val="001D2150"/>
    <w:rsid w:val="001E2E2A"/>
    <w:rsid w:val="001F7CC1"/>
    <w:rsid w:val="00216083"/>
    <w:rsid w:val="00253CA0"/>
    <w:rsid w:val="002660B6"/>
    <w:rsid w:val="00274C0D"/>
    <w:rsid w:val="00282B85"/>
    <w:rsid w:val="002A32C8"/>
    <w:rsid w:val="002C654A"/>
    <w:rsid w:val="002C7597"/>
    <w:rsid w:val="002F4A28"/>
    <w:rsid w:val="00302035"/>
    <w:rsid w:val="00304088"/>
    <w:rsid w:val="00311C84"/>
    <w:rsid w:val="00336340"/>
    <w:rsid w:val="00344128"/>
    <w:rsid w:val="00372862"/>
    <w:rsid w:val="003D3005"/>
    <w:rsid w:val="00416689"/>
    <w:rsid w:val="00425247"/>
    <w:rsid w:val="00425E2C"/>
    <w:rsid w:val="00435805"/>
    <w:rsid w:val="00461DB3"/>
    <w:rsid w:val="00475D28"/>
    <w:rsid w:val="00475DA7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2438"/>
    <w:rsid w:val="0058114F"/>
    <w:rsid w:val="00584E10"/>
    <w:rsid w:val="005B1703"/>
    <w:rsid w:val="005B55E4"/>
    <w:rsid w:val="005C1F49"/>
    <w:rsid w:val="005C2320"/>
    <w:rsid w:val="005C23C0"/>
    <w:rsid w:val="005E389F"/>
    <w:rsid w:val="005F1BCA"/>
    <w:rsid w:val="00600260"/>
    <w:rsid w:val="00600696"/>
    <w:rsid w:val="00604A62"/>
    <w:rsid w:val="0060714F"/>
    <w:rsid w:val="00614255"/>
    <w:rsid w:val="006206EF"/>
    <w:rsid w:val="006570F7"/>
    <w:rsid w:val="00682F52"/>
    <w:rsid w:val="006871F4"/>
    <w:rsid w:val="006A1DF5"/>
    <w:rsid w:val="006D3BC3"/>
    <w:rsid w:val="006D6624"/>
    <w:rsid w:val="00723E56"/>
    <w:rsid w:val="00755437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B2547"/>
    <w:rsid w:val="008D3704"/>
    <w:rsid w:val="009A314F"/>
    <w:rsid w:val="009B4318"/>
    <w:rsid w:val="009C3D03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048A"/>
    <w:rsid w:val="00B81182"/>
    <w:rsid w:val="00BE38EF"/>
    <w:rsid w:val="00C11E12"/>
    <w:rsid w:val="00C25ACD"/>
    <w:rsid w:val="00C5211F"/>
    <w:rsid w:val="00C639D6"/>
    <w:rsid w:val="00C85ABB"/>
    <w:rsid w:val="00CB7272"/>
    <w:rsid w:val="00D03C09"/>
    <w:rsid w:val="00D266C2"/>
    <w:rsid w:val="00D860D6"/>
    <w:rsid w:val="00DA0F1B"/>
    <w:rsid w:val="00DB7231"/>
    <w:rsid w:val="00DC27FD"/>
    <w:rsid w:val="00DD3631"/>
    <w:rsid w:val="00DD69FC"/>
    <w:rsid w:val="00DF664B"/>
    <w:rsid w:val="00E360B5"/>
    <w:rsid w:val="00E94F80"/>
    <w:rsid w:val="00EB7074"/>
    <w:rsid w:val="00EB7D2E"/>
    <w:rsid w:val="00EC12C6"/>
    <w:rsid w:val="00F06A56"/>
    <w:rsid w:val="00F20CAE"/>
    <w:rsid w:val="00F22E33"/>
    <w:rsid w:val="00F35745"/>
    <w:rsid w:val="00F364EF"/>
    <w:rsid w:val="00F37E1E"/>
    <w:rsid w:val="00F5028F"/>
    <w:rsid w:val="00F86212"/>
    <w:rsid w:val="00F95DC4"/>
    <w:rsid w:val="00FB326E"/>
    <w:rsid w:val="00FB631F"/>
    <w:rsid w:val="00FE2AFE"/>
    <w:rsid w:val="00FF2E66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okerinfinite.efaktura.gov.pl" TargetMode="External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aopatrzenie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1641</Words>
  <Characters>9846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27</cp:revision>
  <cp:lastPrinted>2023-11-09T08:48:00Z</cp:lastPrinted>
  <dcterms:created xsi:type="dcterms:W3CDTF">2023-10-13T11:22:00Z</dcterms:created>
  <dcterms:modified xsi:type="dcterms:W3CDTF">2025-11-20T11:13:00Z</dcterms:modified>
</cp:coreProperties>
</file>