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7727D" w14:textId="1FF4D9D1" w:rsidR="005C1F49" w:rsidRDefault="005C1F49" w:rsidP="005C1F49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  <w:r>
        <w:rPr>
          <w:noProof/>
        </w:rPr>
        <w:drawing>
          <wp:anchor distT="0" distB="0" distL="114300" distR="114300" simplePos="0" relativeHeight="251661312" behindDoc="0" locked="0" layoutInCell="1" allowOverlap="1" wp14:anchorId="32675E75" wp14:editId="20B408E2">
            <wp:simplePos x="0" y="0"/>
            <wp:positionH relativeFrom="column">
              <wp:posOffset>219075</wp:posOffset>
            </wp:positionH>
            <wp:positionV relativeFrom="paragraph">
              <wp:posOffset>10795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99298" w14:textId="100A4526" w:rsidR="005C1F49" w:rsidRDefault="005C1F49" w:rsidP="005C1F49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30B8CCA4" w14:textId="6A30BB23" w:rsidR="005C1F49" w:rsidRDefault="005C1F49" w:rsidP="005C1F49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BC103" wp14:editId="48467A1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73374" cy="492020"/>
            <wp:effectExtent l="0" t="0" r="0" b="3810"/>
            <wp:wrapNone/>
            <wp:docPr id="1032091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9152" name="Picture 3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74" cy="4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61D927" w14:textId="0B91D57F" w:rsidR="005C1F49" w:rsidRDefault="005C1F49" w:rsidP="005C1F49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5789603B" w14:textId="1F4E7540" w:rsidR="005C1F49" w:rsidRDefault="005C1F49" w:rsidP="005C1F49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40E98AA" w14:textId="77777777" w:rsidR="005C1F49" w:rsidRDefault="005C1F49" w:rsidP="005C1F49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93F9999" w14:textId="77777777" w:rsidR="005C1F49" w:rsidRDefault="005C1F49" w:rsidP="005C1F49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07DE23EE" w14:textId="77777777" w:rsidR="005C1F49" w:rsidRDefault="005C1F49" w:rsidP="005C1F49">
      <w:pPr>
        <w:keepNext/>
        <w:pBdr>
          <w:top w:val="single" w:sz="4" w:space="0" w:color="auto"/>
        </w:pBdr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C1A07B0" w14:textId="77777777" w:rsidR="005C1F49" w:rsidRDefault="005C1F49" w:rsidP="005C1F49">
      <w:pPr>
        <w:keepNext/>
        <w:pBdr>
          <w:top w:val="single" w:sz="4" w:space="0" w:color="auto"/>
        </w:pBdr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2D6F81C" w14:textId="77777777" w:rsidR="005C1F49" w:rsidRDefault="005C1F49" w:rsidP="005C1F49">
      <w:pPr>
        <w:keepNext/>
        <w:pBdr>
          <w:top w:val="single" w:sz="4" w:space="0" w:color="auto"/>
        </w:pBdr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76796384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17628DF7" w14:textId="5516E109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4BD17151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FB326E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</w:p>
    <w:p w14:paraId="10ABA119" w14:textId="172E2E1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„Wykonawcą" reprezentowaną/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55713F1D" w14:textId="77777777" w:rsidR="00DA0F1B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4084830E" w14:textId="07A1DAD6" w:rsidR="00DA0F1B" w:rsidRPr="00B4447A" w:rsidRDefault="00DA0F1B" w:rsidP="00DA0F1B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o wartości zamówienia poniżej 130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>
        <w:rPr>
          <w:rFonts w:ascii="Arial" w:eastAsia="Times New Roman" w:hAnsi="Arial" w:cs="Arial"/>
          <w:sz w:val="18"/>
          <w:szCs w:val="18"/>
          <w:lang w:eastAsia="pl-PL"/>
        </w:rPr>
        <w:t>110/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>
        <w:rPr>
          <w:rFonts w:ascii="Arial" w:eastAsia="Times New Roman" w:hAnsi="Arial" w:cs="Arial"/>
          <w:sz w:val="18"/>
          <w:szCs w:val="18"/>
          <w:lang w:eastAsia="pl-PL"/>
        </w:rPr>
        <w:t>5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343BC71F" w14:textId="77777777" w:rsidR="00DA0F1B" w:rsidRPr="00584E10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DA0F1B">
      <w:pPr>
        <w:tabs>
          <w:tab w:val="left" w:pos="720"/>
        </w:tabs>
        <w:suppressAutoHyphens/>
        <w:autoSpaceDN w:val="0"/>
        <w:spacing w:after="160" w:line="256" w:lineRule="auto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7E7E3FFB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7D8D186F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F37E1E">
        <w:rPr>
          <w:rFonts w:ascii="Arial" w:hAnsi="Arial" w:cs="Arial"/>
          <w:b/>
          <w:bCs/>
          <w:sz w:val="18"/>
          <w:szCs w:val="18"/>
        </w:rPr>
        <w:t xml:space="preserve">sprzętu </w:t>
      </w:r>
      <w:r w:rsidR="00FB326E">
        <w:rPr>
          <w:rFonts w:ascii="Arial" w:hAnsi="Arial" w:cs="Arial"/>
          <w:b/>
          <w:bCs/>
          <w:sz w:val="18"/>
          <w:szCs w:val="18"/>
        </w:rPr>
        <w:t xml:space="preserve">medycznego </w:t>
      </w:r>
      <w:r w:rsidR="00F37E1E">
        <w:rPr>
          <w:rFonts w:ascii="Arial" w:hAnsi="Arial" w:cs="Arial"/>
          <w:b/>
          <w:bCs/>
          <w:sz w:val="18"/>
          <w:szCs w:val="18"/>
        </w:rPr>
        <w:t xml:space="preserve">jednorazowego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F37E1E">
        <w:rPr>
          <w:rFonts w:ascii="Arial" w:eastAsia="Times New Roman" w:hAnsi="Arial" w:cs="Arial"/>
          <w:sz w:val="18"/>
          <w:szCs w:val="18"/>
          <w:lang w:eastAsia="pl-PL"/>
        </w:rPr>
        <w:t>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31C0A5DE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FF2E6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110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FB326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67640F86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26FC8CF8" w14:textId="5BE070B7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 zastrzega sobie prawo do zmian ilości  zamawianego towaru w  poszczególnych pozycjach asortymentowych .</w:t>
      </w:r>
    </w:p>
    <w:p w14:paraId="6BD2ACBC" w14:textId="0ACCF689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130 000,00 zł netto  PLN.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5B0191E9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E94F80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Pr="00FB326E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68DC1840" w14:textId="77777777" w:rsidR="00160D2F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41897A" w14:textId="77777777" w:rsidR="00160D2F" w:rsidRPr="00584E10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522FF4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3112DED" w14:textId="442C133B" w:rsidR="00522FF4" w:rsidRPr="00584E10" w:rsidRDefault="00522FF4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Faktura może być złoż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o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na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Zamawiającemu za pośrednictwem platformy </w:t>
      </w:r>
      <w:hyperlink r:id="rId8" w:history="1">
        <w:r w:rsidR="00600260" w:rsidRPr="00415F54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www.brokerinfinite.efaktura.gov.pl</w:t>
        </w:r>
      </w:hyperlink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DDF8802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0371B89B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3CC3C556" w14:textId="37C125DC" w:rsidR="00584E10" w:rsidRPr="00584E10" w:rsidRDefault="00584E10" w:rsidP="00584E10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 w:rsidR="005F1BCA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 nie spowodują wstrzymania dostaw towaru lub ich nieterminowości.</w:t>
      </w:r>
    </w:p>
    <w:p w14:paraId="3D764278" w14:textId="77777777" w:rsidR="00584E10" w:rsidRDefault="00584E10" w:rsidP="00584E1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 </w:t>
      </w: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50159B8B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40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FEE0D3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 wymienionych w 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77777777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33844F79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9" w:history="1">
        <w:r w:rsidR="00FB326E" w:rsidRPr="00416B9A">
          <w:rPr>
            <w:rStyle w:val="Hipercze"/>
            <w:rFonts w:ascii="Arial" w:eastAsia="Calibri" w:hAnsi="Arial" w:cs="Arial"/>
            <w:sz w:val="18"/>
            <w:szCs w:val="18"/>
          </w:rPr>
          <w:t>zaopatrzenie@szpitalciechanow.com.pl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70E5AEF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lastRenderedPageBreak/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2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2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2B396193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</w:t>
      </w:r>
      <w:proofErr w:type="spellStart"/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t.j</w:t>
      </w:r>
      <w:proofErr w:type="spellEnd"/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Dz.U. 202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3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991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29FB2B94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3F03F25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28" w15:restartNumberingAfterBreak="0">
    <w:nsid w:val="71C67857"/>
    <w:multiLevelType w:val="multilevel"/>
    <w:tmpl w:val="C7104A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0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7"/>
  </w:num>
  <w:num w:numId="3" w16cid:durableId="438961086">
    <w:abstractNumId w:val="6"/>
  </w:num>
  <w:num w:numId="4" w16cid:durableId="1981572368">
    <w:abstractNumId w:val="29"/>
  </w:num>
  <w:num w:numId="5" w16cid:durableId="1573852208">
    <w:abstractNumId w:val="17"/>
  </w:num>
  <w:num w:numId="6" w16cid:durableId="412051474">
    <w:abstractNumId w:val="16"/>
  </w:num>
  <w:num w:numId="7" w16cid:durableId="1119254301">
    <w:abstractNumId w:val="5"/>
  </w:num>
  <w:num w:numId="8" w16cid:durableId="559025216">
    <w:abstractNumId w:val="21"/>
  </w:num>
  <w:num w:numId="9" w16cid:durableId="628556759">
    <w:abstractNumId w:val="26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4"/>
  </w:num>
  <w:num w:numId="13" w16cid:durableId="1315403981">
    <w:abstractNumId w:val="8"/>
  </w:num>
  <w:num w:numId="14" w16cid:durableId="2022851798">
    <w:abstractNumId w:val="20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18"/>
  </w:num>
  <w:num w:numId="17" w16cid:durableId="1228152902">
    <w:abstractNumId w:val="22"/>
  </w:num>
  <w:num w:numId="18" w16cid:durableId="690572791">
    <w:abstractNumId w:val="20"/>
  </w:num>
  <w:num w:numId="19" w16cid:durableId="295794013">
    <w:abstractNumId w:val="4"/>
  </w:num>
  <w:num w:numId="20" w16cid:durableId="1822848264">
    <w:abstractNumId w:val="23"/>
  </w:num>
  <w:num w:numId="21" w16cid:durableId="1851336201">
    <w:abstractNumId w:val="19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0"/>
  </w:num>
  <w:num w:numId="25" w16cid:durableId="713038366">
    <w:abstractNumId w:val="10"/>
  </w:num>
  <w:num w:numId="26" w16cid:durableId="183638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4"/>
  </w:num>
  <w:num w:numId="28" w16cid:durableId="2050369935">
    <w:abstractNumId w:val="13"/>
  </w:num>
  <w:num w:numId="29" w16cid:durableId="19181295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  <w:num w:numId="35" w16cid:durableId="1597522714">
    <w:abstractNumId w:val="2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5666"/>
    <w:rsid w:val="00050207"/>
    <w:rsid w:val="00056947"/>
    <w:rsid w:val="0006729E"/>
    <w:rsid w:val="00080789"/>
    <w:rsid w:val="000815AC"/>
    <w:rsid w:val="000A7998"/>
    <w:rsid w:val="00110DAC"/>
    <w:rsid w:val="001327BC"/>
    <w:rsid w:val="00155545"/>
    <w:rsid w:val="00160D2F"/>
    <w:rsid w:val="00162CD1"/>
    <w:rsid w:val="00184C32"/>
    <w:rsid w:val="001B2893"/>
    <w:rsid w:val="001C5862"/>
    <w:rsid w:val="001D2150"/>
    <w:rsid w:val="001E2E2A"/>
    <w:rsid w:val="001F7CC1"/>
    <w:rsid w:val="00216083"/>
    <w:rsid w:val="00253CA0"/>
    <w:rsid w:val="002660B6"/>
    <w:rsid w:val="00274C0D"/>
    <w:rsid w:val="00282B85"/>
    <w:rsid w:val="002A32C8"/>
    <w:rsid w:val="002C654A"/>
    <w:rsid w:val="002C7597"/>
    <w:rsid w:val="002F4A28"/>
    <w:rsid w:val="00302035"/>
    <w:rsid w:val="00304088"/>
    <w:rsid w:val="00311C84"/>
    <w:rsid w:val="00336340"/>
    <w:rsid w:val="00344128"/>
    <w:rsid w:val="0037286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B1703"/>
    <w:rsid w:val="005B55E4"/>
    <w:rsid w:val="005C1F49"/>
    <w:rsid w:val="005C2320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570F7"/>
    <w:rsid w:val="00682F52"/>
    <w:rsid w:val="006871F4"/>
    <w:rsid w:val="006A1DF5"/>
    <w:rsid w:val="006D3BC3"/>
    <w:rsid w:val="006D6624"/>
    <w:rsid w:val="00723E56"/>
    <w:rsid w:val="00755437"/>
    <w:rsid w:val="00767C18"/>
    <w:rsid w:val="00795457"/>
    <w:rsid w:val="007B40D0"/>
    <w:rsid w:val="00810C98"/>
    <w:rsid w:val="00821E8F"/>
    <w:rsid w:val="00823393"/>
    <w:rsid w:val="00853E85"/>
    <w:rsid w:val="008550B1"/>
    <w:rsid w:val="0085747F"/>
    <w:rsid w:val="00861C35"/>
    <w:rsid w:val="008B2547"/>
    <w:rsid w:val="008D3704"/>
    <w:rsid w:val="009A314F"/>
    <w:rsid w:val="009B4318"/>
    <w:rsid w:val="009C3D03"/>
    <w:rsid w:val="00A23315"/>
    <w:rsid w:val="00A31AB8"/>
    <w:rsid w:val="00A37DB9"/>
    <w:rsid w:val="00AB0F70"/>
    <w:rsid w:val="00AB4FB5"/>
    <w:rsid w:val="00AB6DA4"/>
    <w:rsid w:val="00AD6D4E"/>
    <w:rsid w:val="00B267D1"/>
    <w:rsid w:val="00B63C91"/>
    <w:rsid w:val="00B8048A"/>
    <w:rsid w:val="00B81182"/>
    <w:rsid w:val="00BE38EF"/>
    <w:rsid w:val="00C11E12"/>
    <w:rsid w:val="00C25ACD"/>
    <w:rsid w:val="00C5211F"/>
    <w:rsid w:val="00C639D6"/>
    <w:rsid w:val="00C85ABB"/>
    <w:rsid w:val="00CB7272"/>
    <w:rsid w:val="00D03C09"/>
    <w:rsid w:val="00D266C2"/>
    <w:rsid w:val="00D860D6"/>
    <w:rsid w:val="00DA0F1B"/>
    <w:rsid w:val="00DB7231"/>
    <w:rsid w:val="00DC27FD"/>
    <w:rsid w:val="00DD3631"/>
    <w:rsid w:val="00DD69FC"/>
    <w:rsid w:val="00DF664B"/>
    <w:rsid w:val="00E360B5"/>
    <w:rsid w:val="00E94F80"/>
    <w:rsid w:val="00EB7074"/>
    <w:rsid w:val="00EB7D2E"/>
    <w:rsid w:val="00EC12C6"/>
    <w:rsid w:val="00F06A56"/>
    <w:rsid w:val="00F20CAE"/>
    <w:rsid w:val="00F22E33"/>
    <w:rsid w:val="00F35745"/>
    <w:rsid w:val="00F364EF"/>
    <w:rsid w:val="00F37E1E"/>
    <w:rsid w:val="00F5028F"/>
    <w:rsid w:val="00F86212"/>
    <w:rsid w:val="00F95DC4"/>
    <w:rsid w:val="00FB326E"/>
    <w:rsid w:val="00FB631F"/>
    <w:rsid w:val="00FE2AFE"/>
    <w:rsid w:val="00FF2E66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66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kerinfinite.efaktura.gov.pl" TargetMode="External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aopatrzenie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1641</Words>
  <Characters>9846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27</cp:revision>
  <cp:lastPrinted>2023-11-09T08:48:00Z</cp:lastPrinted>
  <dcterms:created xsi:type="dcterms:W3CDTF">2023-10-13T11:22:00Z</dcterms:created>
  <dcterms:modified xsi:type="dcterms:W3CDTF">2025-11-20T11:13:00Z</dcterms:modified>
</cp:coreProperties>
</file>